
<file path=[Content_Types].xml><?xml version="1.0" encoding="utf-8"?>
<Types xmlns="http://schemas.openxmlformats.org/package/2006/content-types">
  <Default Extension="GIF" ContentType="image/gi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45FE8E" w14:textId="19884823" w:rsidR="005270C7" w:rsidRPr="002F2515" w:rsidRDefault="005270C7" w:rsidP="005270C7">
      <w:pPr>
        <w:spacing w:after="0" w:line="240" w:lineRule="auto"/>
        <w:jc w:val="center"/>
        <w:rPr>
          <w:rFonts w:ascii="Arial Nova" w:eastAsia="Times New Roman" w:hAnsi="Arial Nova" w:cs="Times New Roman"/>
          <w:b/>
          <w:sz w:val="56"/>
          <w:szCs w:val="56"/>
        </w:rPr>
      </w:pPr>
      <w:r w:rsidRPr="002F2515">
        <w:rPr>
          <w:rFonts w:ascii="Arial Nova" w:eastAsia="Times New Roman" w:hAnsi="Arial Nova" w:cs="Times New Roman"/>
          <w:b/>
          <w:sz w:val="28"/>
          <w:szCs w:val="28"/>
        </w:rPr>
        <w:t xml:space="preserve">   </w:t>
      </w:r>
      <w:r w:rsidRPr="002F2515">
        <w:rPr>
          <w:rFonts w:ascii="Arial Nova" w:eastAsia="Times New Roman" w:hAnsi="Arial Nova" w:cs="Times New Roman"/>
          <w:b/>
          <w:sz w:val="56"/>
          <w:szCs w:val="56"/>
        </w:rPr>
        <w:t>1.LIGA OBZL 202</w:t>
      </w:r>
      <w:r w:rsidR="00605BD1">
        <w:rPr>
          <w:rFonts w:ascii="Arial Nova" w:eastAsia="Times New Roman" w:hAnsi="Arial Nova" w:cs="Times New Roman"/>
          <w:b/>
          <w:sz w:val="56"/>
          <w:szCs w:val="56"/>
        </w:rPr>
        <w:t>5</w:t>
      </w:r>
      <w:r w:rsidRPr="002F2515">
        <w:rPr>
          <w:rFonts w:ascii="Arial Nova" w:eastAsia="Times New Roman" w:hAnsi="Arial Nova" w:cs="Times New Roman"/>
          <w:b/>
          <w:sz w:val="56"/>
          <w:szCs w:val="56"/>
        </w:rPr>
        <w:t>/2</w:t>
      </w:r>
      <w:r w:rsidR="00605BD1">
        <w:rPr>
          <w:rFonts w:ascii="Arial Nova" w:eastAsia="Times New Roman" w:hAnsi="Arial Nova" w:cs="Times New Roman"/>
          <w:b/>
          <w:sz w:val="56"/>
          <w:szCs w:val="56"/>
        </w:rPr>
        <w:t>6</w:t>
      </w:r>
      <w:r w:rsidRPr="002F2515">
        <w:rPr>
          <w:rFonts w:ascii="Arial Nova" w:eastAsia="Times New Roman" w:hAnsi="Arial Nova" w:cs="Times New Roman"/>
          <w:b/>
          <w:sz w:val="56"/>
          <w:szCs w:val="56"/>
        </w:rPr>
        <w:t xml:space="preserve">  </w:t>
      </w:r>
      <w:r w:rsidRPr="002F2515">
        <w:rPr>
          <w:rFonts w:ascii="Arial Nova" w:hAnsi="Arial Nova" w:cs="Times New Roman"/>
          <w:noProof/>
          <w:sz w:val="56"/>
          <w:szCs w:val="56"/>
        </w:rPr>
        <w:t xml:space="preserve"> </w:t>
      </w:r>
    </w:p>
    <w:p w14:paraId="5A43446F" w14:textId="77777777" w:rsidR="005270C7" w:rsidRPr="002F2515" w:rsidRDefault="005270C7" w:rsidP="005270C7">
      <w:pPr>
        <w:spacing w:after="0" w:line="240" w:lineRule="auto"/>
        <w:jc w:val="center"/>
        <w:rPr>
          <w:rFonts w:ascii="Arial Nova" w:eastAsia="Times New Roman" w:hAnsi="Arial Nova" w:cs="Times New Roman"/>
          <w:b/>
          <w:sz w:val="28"/>
          <w:szCs w:val="28"/>
        </w:rPr>
      </w:pPr>
    </w:p>
    <w:p w14:paraId="61A52EAA" w14:textId="77777777" w:rsidR="005270C7" w:rsidRPr="002F2515" w:rsidRDefault="005270C7" w:rsidP="005270C7">
      <w:pPr>
        <w:pStyle w:val="Brezrazmikov"/>
        <w:jc w:val="center"/>
        <w:rPr>
          <w:rFonts w:ascii="Arial Nova" w:hAnsi="Arial Nova" w:cs="Times New Roman"/>
          <w:b/>
          <w:bCs/>
          <w:sz w:val="36"/>
          <w:szCs w:val="36"/>
        </w:rPr>
      </w:pPr>
      <w:r w:rsidRPr="002F2515">
        <w:rPr>
          <w:rFonts w:ascii="Arial Nova" w:hAnsi="Arial Nova" w:cs="Times New Roman"/>
          <w:b/>
          <w:bCs/>
          <w:sz w:val="36"/>
          <w:szCs w:val="36"/>
        </w:rPr>
        <w:t>PROPOZICIJE TEKMOVANJA</w:t>
      </w:r>
    </w:p>
    <w:p w14:paraId="18FC0F85" w14:textId="77777777" w:rsidR="005270C7" w:rsidRPr="002F2515" w:rsidRDefault="005270C7" w:rsidP="005270C7">
      <w:pPr>
        <w:spacing w:after="0" w:line="240" w:lineRule="auto"/>
        <w:jc w:val="both"/>
        <w:rPr>
          <w:rFonts w:ascii="Arial Nova" w:eastAsia="Times New Roman" w:hAnsi="Arial Nova" w:cs="Times New Roman"/>
          <w:b/>
          <w:sz w:val="28"/>
          <w:szCs w:val="28"/>
        </w:rPr>
      </w:pPr>
    </w:p>
    <w:p w14:paraId="18EC1A0A" w14:textId="53EA2261" w:rsidR="005270C7" w:rsidRPr="002F2515" w:rsidRDefault="005270C7" w:rsidP="005270C7">
      <w:pPr>
        <w:pStyle w:val="Brezrazmikov"/>
        <w:jc w:val="both"/>
        <w:rPr>
          <w:rFonts w:ascii="Arial Nova" w:hAnsi="Arial Nova" w:cs="Times New Roman"/>
        </w:rPr>
      </w:pPr>
      <w:r w:rsidRPr="002F2515">
        <w:rPr>
          <w:rFonts w:ascii="Arial Nova" w:hAnsi="Arial Nova" w:cs="Times New Roman"/>
        </w:rPr>
        <w:t xml:space="preserve">V 1. ligi nastopa </w:t>
      </w:r>
      <w:r w:rsidR="00605BD1">
        <w:rPr>
          <w:rFonts w:ascii="Arial Nova" w:hAnsi="Arial Nova" w:cs="Times New Roman"/>
        </w:rPr>
        <w:t>8</w:t>
      </w:r>
      <w:r w:rsidRPr="002F2515">
        <w:rPr>
          <w:rFonts w:ascii="Arial Nova" w:hAnsi="Arial Nova" w:cs="Times New Roman"/>
        </w:rPr>
        <w:t xml:space="preserve"> ekip, katere igrajo po dvokrožnem sistemu. Ena od prvih treh uvrščenih ekip igra kvalifikacije za 2. državno ligo VZHOD. Kvalifikacije za 2. državno ligo VZHOD se igrajo takoj po končanem ligaškem prvenstvu (sistem igranja v kvalifikacijah pa je enak kot v državnih ligah, torej se igra tudi štafeta)</w:t>
      </w:r>
    </w:p>
    <w:p w14:paraId="34AFB85E" w14:textId="77777777" w:rsidR="005270C7" w:rsidRPr="002F2515" w:rsidRDefault="005270C7" w:rsidP="005270C7">
      <w:pPr>
        <w:pStyle w:val="Brezrazmikov"/>
        <w:jc w:val="both"/>
        <w:rPr>
          <w:rFonts w:ascii="Arial Nova" w:hAnsi="Arial Nova" w:cs="Times New Roman"/>
        </w:rPr>
      </w:pPr>
    </w:p>
    <w:p w14:paraId="5440B39B" w14:textId="77777777" w:rsidR="005270C7" w:rsidRPr="002F2515" w:rsidRDefault="005270C7" w:rsidP="005270C7">
      <w:pPr>
        <w:pStyle w:val="Brezrazmikov"/>
        <w:jc w:val="both"/>
        <w:rPr>
          <w:rFonts w:ascii="Arial Nova" w:hAnsi="Arial Nova" w:cs="Times New Roman"/>
          <w:b/>
          <w:bCs/>
        </w:rPr>
      </w:pPr>
      <w:r w:rsidRPr="002F2515">
        <w:rPr>
          <w:rFonts w:ascii="Arial Nova" w:hAnsi="Arial Nova" w:cs="Times New Roman"/>
          <w:b/>
          <w:bCs/>
          <w:szCs w:val="24"/>
        </w:rPr>
        <w:t>RAZPORED IGER</w:t>
      </w:r>
      <w:r w:rsidRPr="002F2515">
        <w:rPr>
          <w:rFonts w:ascii="Arial Nova" w:hAnsi="Arial Nova" w:cs="Times New Roman"/>
          <w:b/>
          <w:bCs/>
        </w:rPr>
        <w:t>:</w:t>
      </w:r>
    </w:p>
    <w:p w14:paraId="4C49D942" w14:textId="7ED9E7D3" w:rsidR="005270C7" w:rsidRPr="002F2515" w:rsidRDefault="00582B03" w:rsidP="005270C7">
      <w:pPr>
        <w:pStyle w:val="Brezrazmikov"/>
        <w:jc w:val="both"/>
        <w:rPr>
          <w:rFonts w:ascii="Arial Nova" w:hAnsi="Arial Nova" w:cs="Times New Roman"/>
        </w:rPr>
      </w:pPr>
      <w:r w:rsidRPr="002F2515">
        <w:rPr>
          <w:rFonts w:ascii="Arial Nova" w:hAnsi="Arial Nova" w:cs="Times New Roman"/>
        </w:rPr>
        <w:t>-</w:t>
      </w:r>
      <w:r w:rsidR="005270C7" w:rsidRPr="002F2515">
        <w:rPr>
          <w:rFonts w:ascii="Arial Nova" w:hAnsi="Arial Nova" w:cs="Times New Roman"/>
        </w:rPr>
        <w:t>žre</w:t>
      </w:r>
      <w:r w:rsidRPr="002F2515">
        <w:rPr>
          <w:rFonts w:ascii="Arial Nova" w:hAnsi="Arial Nova" w:cs="Times New Roman"/>
        </w:rPr>
        <w:t>b………….</w:t>
      </w:r>
      <w:r w:rsidR="005270C7" w:rsidRPr="002F2515">
        <w:rPr>
          <w:rFonts w:ascii="Arial Nova" w:hAnsi="Arial Nova" w:cs="Times New Roman"/>
        </w:rPr>
        <w:t xml:space="preserve">trojka, dvojica, posamezno-klasično, posamezno-igra v krog (igralni čas je 60 min </w:t>
      </w:r>
      <w:r w:rsidRPr="002F2515">
        <w:rPr>
          <w:rFonts w:ascii="Arial Nova" w:hAnsi="Arial Nova" w:cs="Times New Roman"/>
        </w:rPr>
        <w:t xml:space="preserve">              </w:t>
      </w:r>
      <w:r w:rsidR="005270C7" w:rsidRPr="002F2515">
        <w:rPr>
          <w:rFonts w:ascii="Arial Nova" w:hAnsi="Arial Nova" w:cs="Times New Roman"/>
        </w:rPr>
        <w:t>oz. do 13 točk, oz. 8 obratov v igri v krog)</w:t>
      </w:r>
    </w:p>
    <w:p w14:paraId="48209464" w14:textId="5C332009" w:rsidR="005270C7" w:rsidRPr="002F2515" w:rsidRDefault="00582B03" w:rsidP="005270C7">
      <w:pPr>
        <w:pStyle w:val="Brezrazmikov"/>
        <w:jc w:val="both"/>
        <w:rPr>
          <w:rFonts w:ascii="Arial Nova" w:hAnsi="Arial Nova" w:cs="Times New Roman"/>
        </w:rPr>
      </w:pPr>
      <w:r w:rsidRPr="002F2515">
        <w:rPr>
          <w:rFonts w:ascii="Arial Nova" w:hAnsi="Arial Nova" w:cs="Times New Roman"/>
        </w:rPr>
        <w:t>-</w:t>
      </w:r>
      <w:r w:rsidR="005270C7" w:rsidRPr="002F2515">
        <w:rPr>
          <w:rFonts w:ascii="Arial Nova" w:hAnsi="Arial Nova" w:cs="Times New Roman"/>
        </w:rPr>
        <w:t>2. igrišče</w:t>
      </w:r>
      <w:r w:rsidRPr="002F2515">
        <w:rPr>
          <w:rFonts w:ascii="Arial Nova" w:hAnsi="Arial Nova" w:cs="Times New Roman"/>
        </w:rPr>
        <w:t>.</w:t>
      </w:r>
      <w:r w:rsidR="005270C7" w:rsidRPr="002F2515">
        <w:rPr>
          <w:rFonts w:ascii="Arial Nova" w:hAnsi="Arial Nova" w:cs="Times New Roman"/>
        </w:rPr>
        <w:t>.......hitrostno zbijanje - igralni čas 5 minut - (ogrevanje 3 minute) - pozicije 1 do 3</w:t>
      </w:r>
    </w:p>
    <w:p w14:paraId="24E98AE2" w14:textId="110AC2C2" w:rsidR="005270C7" w:rsidRPr="002F2515" w:rsidRDefault="00582B03" w:rsidP="005270C7">
      <w:pPr>
        <w:pStyle w:val="Brezrazmikov"/>
        <w:jc w:val="both"/>
        <w:rPr>
          <w:rFonts w:ascii="Arial Nova" w:hAnsi="Arial Nova" w:cs="Times New Roman"/>
        </w:rPr>
      </w:pPr>
      <w:r w:rsidRPr="002F2515">
        <w:rPr>
          <w:rFonts w:ascii="Arial Nova" w:hAnsi="Arial Nova" w:cs="Times New Roman"/>
        </w:rPr>
        <w:t>-</w:t>
      </w:r>
      <w:r w:rsidR="005270C7" w:rsidRPr="002F2515">
        <w:rPr>
          <w:rFonts w:ascii="Arial Nova" w:hAnsi="Arial Nova" w:cs="Times New Roman"/>
        </w:rPr>
        <w:t>3. igrišče</w:t>
      </w:r>
      <w:r w:rsidRPr="002F2515">
        <w:rPr>
          <w:rFonts w:ascii="Arial Nova" w:hAnsi="Arial Nova" w:cs="Times New Roman"/>
        </w:rPr>
        <w:t>.</w:t>
      </w:r>
      <w:r w:rsidR="005270C7" w:rsidRPr="002F2515">
        <w:rPr>
          <w:rFonts w:ascii="Arial Nova" w:hAnsi="Arial Nova" w:cs="Times New Roman"/>
        </w:rPr>
        <w:t>.....</w:t>
      </w:r>
      <w:r w:rsidRPr="002F2515">
        <w:rPr>
          <w:rFonts w:ascii="Arial Nova" w:hAnsi="Arial Nova" w:cs="Times New Roman"/>
        </w:rPr>
        <w:t>..</w:t>
      </w:r>
      <w:r w:rsidR="005270C7" w:rsidRPr="002F2515">
        <w:rPr>
          <w:rFonts w:ascii="Arial Nova" w:hAnsi="Arial Nova" w:cs="Times New Roman"/>
        </w:rPr>
        <w:t>natančno zbijanje (ogrevanje 8 krogel - 2 obrata)</w:t>
      </w:r>
    </w:p>
    <w:p w14:paraId="2E81CFAD" w14:textId="3EE2D3F5" w:rsidR="005270C7" w:rsidRPr="002F2515" w:rsidRDefault="00582B03" w:rsidP="005270C7">
      <w:pPr>
        <w:pStyle w:val="Brezrazmikov"/>
        <w:jc w:val="both"/>
        <w:rPr>
          <w:rFonts w:ascii="Arial Nova" w:hAnsi="Arial Nova" w:cs="Times New Roman"/>
          <w:b/>
          <w:bCs/>
        </w:rPr>
      </w:pPr>
      <w:r w:rsidRPr="002F2515">
        <w:rPr>
          <w:rFonts w:ascii="Arial Nova" w:hAnsi="Arial Nova" w:cs="Times New Roman"/>
        </w:rPr>
        <w:t>-</w:t>
      </w:r>
      <w:r w:rsidR="005270C7" w:rsidRPr="002F2515">
        <w:rPr>
          <w:rFonts w:ascii="Arial Nova" w:hAnsi="Arial Nova" w:cs="Times New Roman"/>
        </w:rPr>
        <w:t>žreb</w:t>
      </w:r>
      <w:r w:rsidRPr="002F2515">
        <w:rPr>
          <w:rFonts w:ascii="Arial Nova" w:hAnsi="Arial Nova" w:cs="Times New Roman"/>
        </w:rPr>
        <w:t>…………</w:t>
      </w:r>
      <w:r w:rsidR="005270C7" w:rsidRPr="002F2515">
        <w:rPr>
          <w:rFonts w:ascii="Arial Nova" w:hAnsi="Arial Nova" w:cs="Times New Roman"/>
        </w:rPr>
        <w:t>trojka, dvojica, 2x posamezno-klasično</w:t>
      </w:r>
      <w:r w:rsidR="005270C7" w:rsidRPr="002F2515">
        <w:rPr>
          <w:rFonts w:ascii="Arial Nova" w:hAnsi="Arial Nova" w:cs="Times New Roman"/>
          <w:b/>
          <w:bCs/>
        </w:rPr>
        <w:t xml:space="preserve"> </w:t>
      </w:r>
      <w:r w:rsidR="005270C7" w:rsidRPr="002F2515">
        <w:rPr>
          <w:rFonts w:ascii="Arial Nova" w:hAnsi="Arial Nova" w:cs="Times New Roman"/>
        </w:rPr>
        <w:t>(igralni čas je 60 min oz. do 13 točk)</w:t>
      </w:r>
    </w:p>
    <w:p w14:paraId="4508F5F1" w14:textId="77777777" w:rsidR="005270C7" w:rsidRPr="002F2515" w:rsidRDefault="005270C7" w:rsidP="005270C7">
      <w:pPr>
        <w:pStyle w:val="Brezrazmikov"/>
        <w:rPr>
          <w:rFonts w:ascii="Arial Nova" w:hAnsi="Arial Nova" w:cs="Times New Roman"/>
        </w:rPr>
      </w:pPr>
    </w:p>
    <w:p w14:paraId="03CFED14" w14:textId="77777777" w:rsidR="005270C7" w:rsidRPr="002F2515" w:rsidRDefault="005270C7" w:rsidP="005270C7">
      <w:pPr>
        <w:pStyle w:val="Brezrazmikov"/>
        <w:jc w:val="both"/>
        <w:rPr>
          <w:rFonts w:ascii="Arial Nova" w:hAnsi="Arial Nova" w:cs="Times New Roman"/>
        </w:rPr>
      </w:pPr>
      <w:r w:rsidRPr="002F2515">
        <w:rPr>
          <w:rFonts w:ascii="Arial Nova" w:hAnsi="Arial Nova" w:cs="Times New Roman"/>
        </w:rPr>
        <w:t>Razpored iger po posameznih igriščih se določi na podlagi žreba, ki ga opravi vodja gostujoče ekipe ob prisotnosti vodje domače ekipe in sodnika. Žrebanje se opravlja po vrstnem redu iger navedenih v sodniškem poročilu. Vse tekme se igrajo obvezno na štirih igriščih. Vsaka ekipa lahko prijavi za posamezno srečanje, najmanj 7 oziroma največ 11 tekmovalcev. Vsak igralec lahko nastopi v isti disciplini tekme samo enkrat, kar pa ne velja za igro trojke in dvojke, ko se mora v drugem dvoboju obvezno zamenjati najmanj en igralec od prijavljenih igralcev v prvem dvoboju, kar pomeni, da mora biti ves čas trajanja igre v igri en (nov) igralec, ki ni igral v prvi igri določene discipline. V kolikor ekipa ne upošteva tega pravila izgubi to igro s 13:0. Posamezni igralec lahko na srečanju igra največ tri igre. Ogrevanje pred posameznimi igrami je sledeče: pred tekmo 15 minut, hitrostno zbijanje 3 minute, natančno zbijanje z 8 kroglami in pred zadnjimi igrami dva obrata "gor/dol". Rezervne igralce za igro trojka in dvojica ni potrebno prijavljati. V času trajanja tekme veljajo za vse igralce, ki ne igrajo, enake pravice glede discipline kot veljajo za igralce, ki igrajo. Najvišje možno število v posamezni tekmi je 20 točk. V kolikor ob začetku tekme ni prisotno predpisano minimalno število igralcev, se tekma ne prične! V primeru, da ena od ekip ne izpolnjuje tega pogoja izgubi tekmo!</w:t>
      </w:r>
    </w:p>
    <w:p w14:paraId="5AC6D987" w14:textId="77777777" w:rsidR="005270C7" w:rsidRPr="002F2515" w:rsidRDefault="005270C7" w:rsidP="005270C7">
      <w:pPr>
        <w:pStyle w:val="Brezrazmikov"/>
        <w:jc w:val="both"/>
        <w:rPr>
          <w:rFonts w:ascii="Arial Nova" w:hAnsi="Arial Nova" w:cs="Times New Roman"/>
        </w:rPr>
      </w:pPr>
    </w:p>
    <w:p w14:paraId="1993F1E7" w14:textId="77777777" w:rsidR="005270C7" w:rsidRPr="002F2515" w:rsidRDefault="005270C7" w:rsidP="005270C7">
      <w:pPr>
        <w:pStyle w:val="Brezrazmikov"/>
        <w:jc w:val="both"/>
        <w:rPr>
          <w:rFonts w:ascii="Arial Nova" w:hAnsi="Arial Nova" w:cs="Times New Roman"/>
        </w:rPr>
      </w:pPr>
      <w:r w:rsidRPr="002F2515">
        <w:rPr>
          <w:rFonts w:ascii="Arial Nova" w:hAnsi="Arial Nova" w:cs="Times New Roman"/>
        </w:rPr>
        <w:t>Pričetek vseh tekem je ob 17:00 uri.</w:t>
      </w:r>
    </w:p>
    <w:p w14:paraId="5BB3E6EF" w14:textId="77777777" w:rsidR="005270C7" w:rsidRPr="002F2515" w:rsidRDefault="005270C7" w:rsidP="005270C7">
      <w:pPr>
        <w:pStyle w:val="Brezrazmikov"/>
        <w:jc w:val="both"/>
        <w:rPr>
          <w:rFonts w:ascii="Arial Nova" w:hAnsi="Arial Nova" w:cs="Times New Roman"/>
        </w:rPr>
      </w:pPr>
    </w:p>
    <w:p w14:paraId="1FAF4B9F" w14:textId="77777777" w:rsidR="005270C7" w:rsidRPr="002F2515" w:rsidRDefault="005270C7" w:rsidP="005270C7">
      <w:pPr>
        <w:pStyle w:val="Brezrazmikov"/>
        <w:jc w:val="both"/>
        <w:rPr>
          <w:rFonts w:ascii="Arial Nova" w:hAnsi="Arial Nova" w:cs="Times New Roman"/>
        </w:rPr>
      </w:pPr>
      <w:r w:rsidRPr="002F2515">
        <w:rPr>
          <w:rFonts w:ascii="Arial Nova" w:hAnsi="Arial Nova" w:cs="Times New Roman"/>
        </w:rPr>
        <w:t>PRELOŽITEV TEKEM JE MOŽNA SAMO Z ODOBRITVIJO TK OBZL! (glej 10. člen tekmovalnih in sodniških pravil)! Preložena tekma se odigra obvezno do naslednjega kroga!</w:t>
      </w:r>
    </w:p>
    <w:p w14:paraId="22F4E2B6" w14:textId="77777777" w:rsidR="005270C7" w:rsidRPr="002F2515" w:rsidRDefault="005270C7" w:rsidP="005270C7">
      <w:pPr>
        <w:pStyle w:val="Brezrazmikov"/>
        <w:jc w:val="both"/>
        <w:rPr>
          <w:rFonts w:ascii="Arial Nova" w:hAnsi="Arial Nova" w:cs="Times New Roman"/>
        </w:rPr>
      </w:pPr>
    </w:p>
    <w:p w14:paraId="27AA32B1" w14:textId="0D420279" w:rsidR="005270C7" w:rsidRPr="002F2515" w:rsidRDefault="005270C7" w:rsidP="005270C7">
      <w:pPr>
        <w:pStyle w:val="Brezrazmikov"/>
        <w:rPr>
          <w:rFonts w:ascii="Arial Nova" w:hAnsi="Arial Nova" w:cs="Times New Roman"/>
        </w:rPr>
      </w:pPr>
      <w:bookmarkStart w:id="0" w:name="_Hlk79958571"/>
      <w:r w:rsidRPr="002F2515">
        <w:rPr>
          <w:rFonts w:ascii="Arial Nova" w:hAnsi="Arial Nova" w:cs="Times New Roman"/>
        </w:rPr>
        <w:t>Sodniška taksa znaša 33€ (stroški sodnika 30€</w:t>
      </w:r>
      <w:r w:rsidRPr="002F2515">
        <w:rPr>
          <w:rFonts w:ascii="Arial Nova" w:hAnsi="Arial Nova" w:cs="Times New Roman"/>
          <w:b/>
          <w:bCs/>
        </w:rPr>
        <w:t xml:space="preserve"> </w:t>
      </w:r>
      <w:r w:rsidRPr="002F2515">
        <w:rPr>
          <w:rFonts w:ascii="Arial Nova" w:hAnsi="Arial Nova" w:cs="Times New Roman"/>
        </w:rPr>
        <w:t xml:space="preserve">+ stroški računovodskega servisa 3€) </w:t>
      </w:r>
    </w:p>
    <w:p w14:paraId="47676A38" w14:textId="77777777" w:rsidR="005270C7" w:rsidRPr="002F2515" w:rsidRDefault="005270C7" w:rsidP="005270C7">
      <w:pPr>
        <w:pStyle w:val="Brezrazmikov"/>
        <w:jc w:val="both"/>
        <w:rPr>
          <w:rFonts w:ascii="Arial Nova" w:hAnsi="Arial Nova" w:cs="Times New Roman"/>
        </w:rPr>
      </w:pPr>
    </w:p>
    <w:p w14:paraId="6562CFD7" w14:textId="32839A92" w:rsidR="005270C7" w:rsidRPr="002F2515" w:rsidRDefault="005270C7" w:rsidP="005270C7">
      <w:pPr>
        <w:pStyle w:val="Brezrazmikov"/>
        <w:jc w:val="both"/>
        <w:rPr>
          <w:rFonts w:ascii="Arial Nova" w:hAnsi="Arial Nova" w:cs="Times New Roman"/>
        </w:rPr>
      </w:pPr>
      <w:r w:rsidRPr="002F2515">
        <w:rPr>
          <w:rFonts w:ascii="Arial Nova" w:hAnsi="Arial Nova" w:cs="Times New Roman"/>
        </w:rPr>
        <w:t>Po končani tekmi sodnik sporoči rezultat z SMS sporočilom na telefonsko številko 040 857 550. Sliko sodniškega</w:t>
      </w:r>
      <w:r w:rsidRPr="002F2515">
        <w:rPr>
          <w:rFonts w:ascii="Arial Nova" w:hAnsi="Arial Nova" w:cs="Times New Roman"/>
          <w:b/>
          <w:bCs/>
        </w:rPr>
        <w:t xml:space="preserve"> </w:t>
      </w:r>
      <w:r w:rsidRPr="002F2515">
        <w:rPr>
          <w:rFonts w:ascii="Arial Nova" w:hAnsi="Arial Nova" w:cs="Times New Roman"/>
        </w:rPr>
        <w:t>poročila pošlje sodnik</w:t>
      </w:r>
      <w:r w:rsidR="00605BD1">
        <w:rPr>
          <w:rFonts w:ascii="Arial Nova" w:hAnsi="Arial Nova" w:cs="Times New Roman"/>
        </w:rPr>
        <w:t xml:space="preserve"> oziroma</w:t>
      </w:r>
      <w:r w:rsidRPr="002F2515">
        <w:rPr>
          <w:rFonts w:ascii="Arial Nova" w:hAnsi="Arial Nova" w:cs="Times New Roman"/>
        </w:rPr>
        <w:t xml:space="preserve"> nekdo od sodelujočih</w:t>
      </w:r>
      <w:r w:rsidRPr="002F2515">
        <w:rPr>
          <w:rFonts w:ascii="Arial Nova" w:hAnsi="Arial Nova" w:cs="Times New Roman"/>
          <w:b/>
          <w:bCs/>
        </w:rPr>
        <w:t xml:space="preserve"> </w:t>
      </w:r>
      <w:r w:rsidRPr="002F2515">
        <w:rPr>
          <w:rFonts w:ascii="Arial Nova" w:hAnsi="Arial Nova" w:cs="Times New Roman"/>
        </w:rPr>
        <w:t xml:space="preserve">na e-pošto: </w:t>
      </w:r>
      <w:hyperlink r:id="rId8" w:history="1">
        <w:r w:rsidRPr="002F2515">
          <w:rPr>
            <w:rFonts w:ascii="Arial Nova" w:hAnsi="Arial Nova" w:cs="Times New Roman"/>
          </w:rPr>
          <w:t>rezultati@obzljubljana.com</w:t>
        </w:r>
      </w:hyperlink>
      <w:r w:rsidRPr="002F2515">
        <w:rPr>
          <w:rFonts w:ascii="Arial Nova" w:hAnsi="Arial Nova" w:cs="Times New Roman"/>
        </w:rPr>
        <w:t>. Če na tekmo ni sodnika, se tekma odigra sporazumno z obema vodjema ekip, sodniško poročilo napiše domačin in ga pošlje na omenjeno e-pošto.</w:t>
      </w:r>
    </w:p>
    <w:bookmarkEnd w:id="0"/>
    <w:p w14:paraId="64AFF861" w14:textId="0A676907" w:rsidR="00390419" w:rsidRPr="002F2515" w:rsidRDefault="00390419" w:rsidP="00390419">
      <w:pPr>
        <w:spacing w:after="0" w:line="240" w:lineRule="auto"/>
        <w:rPr>
          <w:rFonts w:ascii="Arial Nova" w:eastAsia="Times New Roman" w:hAnsi="Arial Nova" w:cs="Times New Roman"/>
          <w:b/>
          <w:sz w:val="24"/>
          <w:szCs w:val="24"/>
        </w:rPr>
      </w:pPr>
    </w:p>
    <w:p w14:paraId="3A0E4C6F" w14:textId="552E77E2" w:rsidR="00A77F80" w:rsidRPr="005401DA" w:rsidRDefault="005270C7" w:rsidP="005401DA">
      <w:pPr>
        <w:spacing w:after="0" w:line="240" w:lineRule="auto"/>
        <w:jc w:val="center"/>
        <w:rPr>
          <w:rFonts w:ascii="Arial Nova" w:eastAsia="Times New Roman" w:hAnsi="Arial Nova" w:cs="Times New Roman"/>
          <w:b/>
          <w:sz w:val="56"/>
          <w:szCs w:val="56"/>
        </w:rPr>
      </w:pPr>
      <w:r w:rsidRPr="002F2515">
        <w:rPr>
          <w:rFonts w:ascii="Arial Nova" w:eastAsia="Times New Roman" w:hAnsi="Arial Nova" w:cs="Times New Roman"/>
          <w:b/>
          <w:sz w:val="56"/>
          <w:szCs w:val="56"/>
        </w:rPr>
        <w:lastRenderedPageBreak/>
        <w:t>RAZPORED</w:t>
      </w:r>
    </w:p>
    <w:p w14:paraId="2A90C4EC" w14:textId="77777777" w:rsidR="00A72275" w:rsidRDefault="00A72275" w:rsidP="00390419">
      <w:pPr>
        <w:spacing w:after="0" w:line="240" w:lineRule="auto"/>
        <w:jc w:val="center"/>
        <w:rPr>
          <w:rFonts w:ascii="Arial Nova" w:eastAsia="Times New Roman" w:hAnsi="Arial Nova" w:cs="Times New Roman"/>
          <w:b/>
          <w:sz w:val="36"/>
          <w:szCs w:val="36"/>
        </w:rPr>
      </w:pPr>
    </w:p>
    <w:p w14:paraId="4C26856D" w14:textId="1DCBB2A2" w:rsidR="005270C7" w:rsidRDefault="005270C7" w:rsidP="00390419">
      <w:pPr>
        <w:spacing w:after="0" w:line="240" w:lineRule="auto"/>
        <w:jc w:val="center"/>
        <w:rPr>
          <w:rFonts w:ascii="Arial Nova" w:eastAsia="Times New Roman" w:hAnsi="Arial Nova" w:cs="Times New Roman"/>
          <w:b/>
          <w:sz w:val="36"/>
          <w:szCs w:val="36"/>
        </w:rPr>
      </w:pPr>
      <w:r w:rsidRPr="002F2515">
        <w:rPr>
          <w:rFonts w:ascii="Arial Nova" w:eastAsia="Times New Roman" w:hAnsi="Arial Nova" w:cs="Times New Roman"/>
          <w:b/>
          <w:sz w:val="36"/>
          <w:szCs w:val="36"/>
        </w:rPr>
        <w:t>JESENSKI DEL</w:t>
      </w:r>
    </w:p>
    <w:p w14:paraId="5C02E15D" w14:textId="77777777" w:rsidR="000F1BAF" w:rsidRPr="002F2515" w:rsidRDefault="000F1BAF" w:rsidP="005401DA">
      <w:pPr>
        <w:spacing w:after="0" w:line="240" w:lineRule="auto"/>
        <w:rPr>
          <w:rFonts w:ascii="Arial Nova" w:eastAsia="Times New Roman" w:hAnsi="Arial Nova" w:cs="Times New Roman"/>
          <w:b/>
          <w:sz w:val="26"/>
          <w:szCs w:val="26"/>
        </w:rPr>
      </w:pPr>
    </w:p>
    <w:tbl>
      <w:tblPr>
        <w:tblW w:w="10560" w:type="dxa"/>
        <w:jc w:val="center"/>
        <w:tblLook w:val="04A0" w:firstRow="1" w:lastRow="0" w:firstColumn="1" w:lastColumn="0" w:noHBand="0" w:noVBand="1"/>
      </w:tblPr>
      <w:tblGrid>
        <w:gridCol w:w="948"/>
        <w:gridCol w:w="2690"/>
        <w:gridCol w:w="343"/>
        <w:gridCol w:w="2597"/>
        <w:gridCol w:w="1558"/>
        <w:gridCol w:w="2424"/>
      </w:tblGrid>
      <w:tr w:rsidR="005270C7" w:rsidRPr="0048254C" w14:paraId="76ADBFF6" w14:textId="77777777" w:rsidTr="005E2B18">
        <w:trPr>
          <w:trHeight w:val="255"/>
          <w:jc w:val="center"/>
        </w:trPr>
        <w:tc>
          <w:tcPr>
            <w:tcW w:w="10560" w:type="dxa"/>
            <w:gridSpan w:val="6"/>
            <w:tcBorders>
              <w:top w:val="double" w:sz="12" w:space="0" w:color="000000"/>
              <w:left w:val="double" w:sz="12" w:space="0" w:color="000000"/>
              <w:bottom w:val="single" w:sz="4" w:space="0" w:color="000000"/>
              <w:right w:val="double" w:sz="12" w:space="0" w:color="000000"/>
            </w:tcBorders>
            <w:shd w:val="solid" w:color="00B050" w:fill="auto"/>
            <w:tcMar>
              <w:left w:w="70" w:type="dxa"/>
              <w:right w:w="70" w:type="dxa"/>
            </w:tcMar>
          </w:tcPr>
          <w:p w14:paraId="1F4A0BA7" w14:textId="1A22934B" w:rsidR="005270C7" w:rsidRPr="0048254C" w:rsidRDefault="005270C7" w:rsidP="005E2B18">
            <w:pPr>
              <w:pStyle w:val="Brezrazmikov"/>
              <w:jc w:val="center"/>
              <w:rPr>
                <w:rFonts w:ascii="Arial Nova" w:hAnsi="Arial Nova" w:cstheme="majorHAnsi"/>
                <w:sz w:val="26"/>
                <w:szCs w:val="26"/>
              </w:rPr>
            </w:pPr>
            <w:r w:rsidRPr="0048254C">
              <w:rPr>
                <w:rFonts w:ascii="Arial Nova" w:hAnsi="Arial Nova" w:cstheme="majorHAnsi"/>
                <w:sz w:val="26"/>
                <w:szCs w:val="26"/>
              </w:rPr>
              <w:t xml:space="preserve">1. KROG – </w:t>
            </w:r>
            <w:r w:rsidR="00390419" w:rsidRPr="0048254C">
              <w:rPr>
                <w:rFonts w:ascii="Arial Nova" w:hAnsi="Arial Nova" w:cs="Tahoma"/>
                <w:sz w:val="26"/>
                <w:szCs w:val="26"/>
              </w:rPr>
              <w:t>četrtek, 2</w:t>
            </w:r>
            <w:r w:rsidR="00605BD1">
              <w:rPr>
                <w:rFonts w:ascii="Arial Nova" w:hAnsi="Arial Nova" w:cs="Tahoma"/>
                <w:sz w:val="26"/>
                <w:szCs w:val="26"/>
              </w:rPr>
              <w:t>8</w:t>
            </w:r>
            <w:r w:rsidR="00390419" w:rsidRPr="0048254C">
              <w:rPr>
                <w:rFonts w:ascii="Arial Nova" w:hAnsi="Arial Nova" w:cs="Tahoma"/>
                <w:sz w:val="26"/>
                <w:szCs w:val="26"/>
              </w:rPr>
              <w:t>.08.202</w:t>
            </w:r>
            <w:r w:rsidR="00605BD1">
              <w:rPr>
                <w:rFonts w:ascii="Arial Nova" w:hAnsi="Arial Nova" w:cs="Tahoma"/>
                <w:sz w:val="26"/>
                <w:szCs w:val="26"/>
              </w:rPr>
              <w:t>5</w:t>
            </w:r>
          </w:p>
        </w:tc>
      </w:tr>
      <w:tr w:rsidR="00605BD1" w:rsidRPr="0048254C" w14:paraId="1D4FB19A" w14:textId="77777777" w:rsidTr="005E2B18">
        <w:trPr>
          <w:trHeight w:val="255"/>
          <w:jc w:val="center"/>
        </w:trPr>
        <w:tc>
          <w:tcPr>
            <w:tcW w:w="948" w:type="dxa"/>
            <w:tcBorders>
              <w:top w:val="double" w:sz="12" w:space="0" w:color="000000"/>
              <w:left w:val="double" w:sz="12" w:space="0" w:color="000000"/>
              <w:bottom w:val="single" w:sz="4" w:space="0" w:color="000000"/>
              <w:right w:val="double" w:sz="12" w:space="0" w:color="000000"/>
            </w:tcBorders>
            <w:tcMar>
              <w:left w:w="70" w:type="dxa"/>
              <w:right w:w="70" w:type="dxa"/>
            </w:tcMar>
          </w:tcPr>
          <w:p w14:paraId="02AA2659" w14:textId="5CD94BE8"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double" w:sz="12" w:space="0" w:color="000000"/>
              <w:left w:val="double" w:sz="12" w:space="0" w:color="000000"/>
              <w:bottom w:val="single" w:sz="4" w:space="0" w:color="000000"/>
            </w:tcBorders>
            <w:tcMar>
              <w:left w:w="70" w:type="dxa"/>
              <w:right w:w="70" w:type="dxa"/>
            </w:tcMar>
          </w:tcPr>
          <w:p w14:paraId="548DE00D" w14:textId="1BC1F437" w:rsidR="00605BD1" w:rsidRPr="0048254C" w:rsidRDefault="00605BD1" w:rsidP="00605BD1">
            <w:pPr>
              <w:pStyle w:val="Brezrazmikov"/>
              <w:jc w:val="center"/>
              <w:rPr>
                <w:rFonts w:ascii="Arial Nova" w:hAnsi="Arial Nova" w:cstheme="majorHAnsi"/>
                <w:sz w:val="26"/>
                <w:szCs w:val="26"/>
              </w:rPr>
            </w:pPr>
            <w:r>
              <w:rPr>
                <w:rFonts w:ascii="Arial" w:hAnsi="Arial" w:cs="Arial"/>
              </w:rPr>
              <w:t xml:space="preserve">BD FUŽINE </w:t>
            </w:r>
          </w:p>
        </w:tc>
        <w:tc>
          <w:tcPr>
            <w:tcW w:w="343" w:type="dxa"/>
            <w:tcBorders>
              <w:top w:val="double" w:sz="12" w:space="0" w:color="000000"/>
              <w:left w:val="single" w:sz="4" w:space="0" w:color="000000"/>
              <w:bottom w:val="single" w:sz="4" w:space="0" w:color="000000"/>
            </w:tcBorders>
            <w:tcMar>
              <w:left w:w="70" w:type="dxa"/>
              <w:right w:w="70" w:type="dxa"/>
            </w:tcMar>
          </w:tcPr>
          <w:p w14:paraId="61D923A5" w14:textId="3A702026"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double" w:sz="12" w:space="0" w:color="000000"/>
              <w:left w:val="single" w:sz="4" w:space="0" w:color="000000"/>
              <w:bottom w:val="single" w:sz="4" w:space="0" w:color="000000"/>
            </w:tcBorders>
            <w:tcMar>
              <w:left w:w="70" w:type="dxa"/>
              <w:right w:w="70" w:type="dxa"/>
            </w:tcMar>
          </w:tcPr>
          <w:p w14:paraId="62396860" w14:textId="6E3BF391" w:rsidR="00605BD1" w:rsidRPr="0048254C" w:rsidRDefault="00605BD1" w:rsidP="00605BD1">
            <w:pPr>
              <w:pStyle w:val="Brezrazmikov"/>
              <w:jc w:val="center"/>
              <w:rPr>
                <w:rFonts w:ascii="Arial Nova" w:hAnsi="Arial Nova" w:cstheme="majorHAnsi"/>
                <w:sz w:val="26"/>
                <w:szCs w:val="26"/>
              </w:rPr>
            </w:pPr>
            <w:r>
              <w:rPr>
                <w:rFonts w:ascii="Arial" w:hAnsi="Arial" w:cs="Arial"/>
              </w:rPr>
              <w:t xml:space="preserve">BŠK DOBROVA </w:t>
            </w:r>
          </w:p>
        </w:tc>
        <w:tc>
          <w:tcPr>
            <w:tcW w:w="1558" w:type="dxa"/>
            <w:tcBorders>
              <w:top w:val="double" w:sz="12" w:space="0" w:color="000000"/>
              <w:left w:val="double" w:sz="4" w:space="0" w:color="000000"/>
              <w:bottom w:val="single" w:sz="4" w:space="0" w:color="000000"/>
            </w:tcBorders>
            <w:tcMar>
              <w:left w:w="70" w:type="dxa"/>
              <w:right w:w="70" w:type="dxa"/>
            </w:tcMar>
          </w:tcPr>
          <w:p w14:paraId="4F66193E" w14:textId="6784AB20" w:rsidR="00605BD1" w:rsidRPr="0048254C" w:rsidRDefault="00031E2B" w:rsidP="00605BD1">
            <w:pPr>
              <w:pStyle w:val="Brezrazmikov"/>
              <w:jc w:val="center"/>
              <w:rPr>
                <w:rFonts w:ascii="Arial Nova" w:hAnsi="Arial Nova" w:cstheme="majorHAnsi"/>
                <w:sz w:val="26"/>
                <w:szCs w:val="26"/>
              </w:rPr>
            </w:pPr>
            <w:r>
              <w:rPr>
                <w:rFonts w:ascii="Arial Nova" w:hAnsi="Arial Nova" w:cstheme="majorHAnsi"/>
                <w:sz w:val="26"/>
                <w:szCs w:val="26"/>
              </w:rPr>
              <w:t>16:4</w:t>
            </w:r>
          </w:p>
        </w:tc>
        <w:tc>
          <w:tcPr>
            <w:tcW w:w="2424" w:type="dxa"/>
            <w:tcBorders>
              <w:top w:val="double" w:sz="12" w:space="0" w:color="000000"/>
              <w:left w:val="double" w:sz="4" w:space="0" w:color="000000"/>
              <w:bottom w:val="single" w:sz="4" w:space="0" w:color="000000"/>
              <w:right w:val="double" w:sz="12" w:space="0" w:color="000000"/>
            </w:tcBorders>
            <w:tcMar>
              <w:left w:w="70" w:type="dxa"/>
              <w:right w:w="70" w:type="dxa"/>
            </w:tcMar>
          </w:tcPr>
          <w:p w14:paraId="1AE34EB8" w14:textId="369AF255" w:rsidR="00605BD1" w:rsidRPr="0048254C" w:rsidRDefault="00031E2B" w:rsidP="00605BD1">
            <w:pPr>
              <w:pStyle w:val="Brezrazmikov"/>
              <w:jc w:val="center"/>
              <w:rPr>
                <w:rFonts w:ascii="Arial Nova" w:hAnsi="Arial Nova" w:cstheme="majorHAnsi"/>
                <w:sz w:val="26"/>
                <w:szCs w:val="26"/>
              </w:rPr>
            </w:pPr>
            <w:r>
              <w:rPr>
                <w:rFonts w:ascii="Arial Nova" w:hAnsi="Arial Nova" w:cstheme="majorHAnsi"/>
                <w:szCs w:val="26"/>
              </w:rPr>
              <w:t>HUŠKO</w:t>
            </w:r>
          </w:p>
        </w:tc>
      </w:tr>
      <w:tr w:rsidR="00605BD1" w:rsidRPr="0048254C" w14:paraId="057FF965" w14:textId="77777777" w:rsidTr="005E2B18">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59DE82C8" w14:textId="06B6CD9C"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484C071A" w14:textId="7AC294B4" w:rsidR="00605BD1" w:rsidRPr="0048254C" w:rsidRDefault="00605BD1" w:rsidP="00605BD1">
            <w:pPr>
              <w:pStyle w:val="Brezrazmikov"/>
              <w:jc w:val="center"/>
              <w:rPr>
                <w:rFonts w:ascii="Arial Nova" w:hAnsi="Arial Nova" w:cstheme="majorHAnsi"/>
                <w:sz w:val="26"/>
                <w:szCs w:val="26"/>
              </w:rPr>
            </w:pPr>
            <w:r>
              <w:rPr>
                <w:rFonts w:ascii="Arial" w:hAnsi="Arial" w:cs="Arial"/>
              </w:rPr>
              <w:t xml:space="preserve">BK DUPLICA </w:t>
            </w:r>
          </w:p>
        </w:tc>
        <w:tc>
          <w:tcPr>
            <w:tcW w:w="343" w:type="dxa"/>
            <w:tcBorders>
              <w:top w:val="single" w:sz="4" w:space="0" w:color="000000"/>
              <w:left w:val="single" w:sz="4" w:space="0" w:color="000000"/>
              <w:bottom w:val="single" w:sz="4" w:space="0" w:color="000000"/>
            </w:tcBorders>
            <w:tcMar>
              <w:left w:w="70" w:type="dxa"/>
              <w:right w:w="70" w:type="dxa"/>
            </w:tcMar>
          </w:tcPr>
          <w:p w14:paraId="27B93F1F" w14:textId="7A8E1802"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08B75777" w14:textId="0CFC016F" w:rsidR="00605BD1" w:rsidRPr="0048254C" w:rsidRDefault="00605BD1" w:rsidP="00605BD1">
            <w:pPr>
              <w:pStyle w:val="Brezrazmikov"/>
              <w:jc w:val="center"/>
              <w:rPr>
                <w:rFonts w:ascii="Arial Nova" w:hAnsi="Arial Nova" w:cstheme="majorHAnsi"/>
                <w:sz w:val="26"/>
                <w:szCs w:val="26"/>
              </w:rPr>
            </w:pPr>
            <w:r>
              <w:rPr>
                <w:rFonts w:ascii="Arial" w:hAnsi="Arial" w:cs="Arial"/>
              </w:rPr>
              <w:t xml:space="preserve">BŠD HERMES ILIRIJA </w:t>
            </w:r>
          </w:p>
        </w:tc>
        <w:tc>
          <w:tcPr>
            <w:tcW w:w="1558" w:type="dxa"/>
            <w:tcBorders>
              <w:top w:val="single" w:sz="4" w:space="0" w:color="000000"/>
              <w:left w:val="double" w:sz="4" w:space="0" w:color="000000"/>
              <w:bottom w:val="single" w:sz="4" w:space="0" w:color="000000"/>
            </w:tcBorders>
            <w:tcMar>
              <w:left w:w="70" w:type="dxa"/>
              <w:right w:w="70" w:type="dxa"/>
            </w:tcMar>
          </w:tcPr>
          <w:p w14:paraId="7CA3237A" w14:textId="7F351225" w:rsidR="00605BD1" w:rsidRPr="0048254C" w:rsidRDefault="00031E2B" w:rsidP="00605BD1">
            <w:pPr>
              <w:pStyle w:val="Brezrazmikov"/>
              <w:jc w:val="center"/>
              <w:rPr>
                <w:rFonts w:ascii="Arial Nova" w:hAnsi="Arial Nova" w:cstheme="majorHAnsi"/>
                <w:sz w:val="26"/>
                <w:szCs w:val="26"/>
              </w:rPr>
            </w:pPr>
            <w:r>
              <w:rPr>
                <w:rFonts w:ascii="Arial Nova" w:hAnsi="Arial Nova" w:cstheme="majorHAnsi"/>
                <w:sz w:val="26"/>
                <w:szCs w:val="26"/>
              </w:rPr>
              <w:t>16:4</w:t>
            </w: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199508D1" w14:textId="771BB6CF" w:rsidR="00605BD1" w:rsidRPr="0048254C" w:rsidRDefault="00031E2B" w:rsidP="00605BD1">
            <w:pPr>
              <w:pStyle w:val="Brezrazmikov"/>
              <w:jc w:val="center"/>
              <w:rPr>
                <w:rFonts w:ascii="Arial Nova" w:hAnsi="Arial Nova" w:cstheme="majorHAnsi"/>
                <w:sz w:val="26"/>
                <w:szCs w:val="26"/>
              </w:rPr>
            </w:pPr>
            <w:r>
              <w:rPr>
                <w:rFonts w:ascii="Arial Nova" w:hAnsi="Arial Nova" w:cstheme="majorHAnsi"/>
                <w:szCs w:val="26"/>
              </w:rPr>
              <w:t>HACLAR</w:t>
            </w:r>
          </w:p>
        </w:tc>
      </w:tr>
      <w:tr w:rsidR="00605BD1" w:rsidRPr="0048254C" w14:paraId="5243ED71" w14:textId="77777777" w:rsidTr="005E2B18">
        <w:trPr>
          <w:trHeight w:val="246"/>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198F4566" w14:textId="116F6E99"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28662C41" w14:textId="15CFBC79" w:rsidR="00605BD1" w:rsidRPr="0048254C" w:rsidRDefault="00605BD1" w:rsidP="00605BD1">
            <w:pPr>
              <w:pStyle w:val="Brezrazmikov"/>
              <w:jc w:val="center"/>
              <w:rPr>
                <w:rFonts w:ascii="Arial Nova" w:hAnsi="Arial Nova" w:cstheme="majorHAnsi"/>
                <w:sz w:val="26"/>
                <w:szCs w:val="26"/>
              </w:rPr>
            </w:pPr>
            <w:r>
              <w:rPr>
                <w:rFonts w:ascii="Arial" w:hAnsi="Arial" w:cs="Arial"/>
              </w:rPr>
              <w:t>BŠD ŠIŠKA</w:t>
            </w:r>
          </w:p>
        </w:tc>
        <w:tc>
          <w:tcPr>
            <w:tcW w:w="343" w:type="dxa"/>
            <w:tcBorders>
              <w:top w:val="single" w:sz="4" w:space="0" w:color="000000"/>
              <w:left w:val="single" w:sz="4" w:space="0" w:color="000000"/>
              <w:bottom w:val="single" w:sz="4" w:space="0" w:color="000000"/>
            </w:tcBorders>
            <w:tcMar>
              <w:left w:w="70" w:type="dxa"/>
              <w:right w:w="70" w:type="dxa"/>
            </w:tcMar>
          </w:tcPr>
          <w:p w14:paraId="72BC770D" w14:textId="383C0C7F"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43302BD4" w14:textId="3ACFA743" w:rsidR="00605BD1" w:rsidRPr="0048254C" w:rsidRDefault="00605BD1" w:rsidP="00605BD1">
            <w:pPr>
              <w:pStyle w:val="Brezrazmikov"/>
              <w:jc w:val="center"/>
              <w:rPr>
                <w:rFonts w:ascii="Arial Nova" w:hAnsi="Arial Nova" w:cstheme="majorHAnsi"/>
                <w:sz w:val="26"/>
                <w:szCs w:val="26"/>
              </w:rPr>
            </w:pPr>
            <w:r>
              <w:rPr>
                <w:rFonts w:ascii="Arial" w:hAnsi="Arial" w:cs="Arial"/>
              </w:rPr>
              <w:t>BK DOMŽALE</w:t>
            </w:r>
          </w:p>
        </w:tc>
        <w:tc>
          <w:tcPr>
            <w:tcW w:w="1558" w:type="dxa"/>
            <w:tcBorders>
              <w:top w:val="single" w:sz="4" w:space="0" w:color="000000"/>
              <w:left w:val="double" w:sz="4" w:space="0" w:color="000000"/>
              <w:bottom w:val="single" w:sz="4" w:space="0" w:color="000000"/>
            </w:tcBorders>
            <w:tcMar>
              <w:left w:w="70" w:type="dxa"/>
              <w:right w:w="70" w:type="dxa"/>
            </w:tcMar>
          </w:tcPr>
          <w:p w14:paraId="2A0E3278" w14:textId="7069A088" w:rsidR="00605BD1" w:rsidRPr="0048254C" w:rsidRDefault="00031E2B" w:rsidP="00605BD1">
            <w:pPr>
              <w:pStyle w:val="Brezrazmikov"/>
              <w:jc w:val="center"/>
              <w:rPr>
                <w:rFonts w:ascii="Arial Nova" w:hAnsi="Arial Nova" w:cstheme="majorHAnsi"/>
                <w:sz w:val="26"/>
                <w:szCs w:val="26"/>
              </w:rPr>
            </w:pPr>
            <w:r>
              <w:rPr>
                <w:rFonts w:ascii="Arial Nova" w:hAnsi="Arial Nova" w:cstheme="majorHAnsi"/>
                <w:sz w:val="26"/>
                <w:szCs w:val="26"/>
              </w:rPr>
              <w:t>16:4</w:t>
            </w: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7DB2DFE2" w14:textId="61DB5E39" w:rsidR="00605BD1" w:rsidRPr="0048254C" w:rsidRDefault="00605BD1" w:rsidP="00605BD1">
            <w:pPr>
              <w:pStyle w:val="Brezrazmikov"/>
              <w:jc w:val="center"/>
              <w:rPr>
                <w:rFonts w:ascii="Arial Nova" w:hAnsi="Arial Nova" w:cstheme="majorHAnsi"/>
                <w:sz w:val="26"/>
                <w:szCs w:val="26"/>
              </w:rPr>
            </w:pPr>
            <w:r>
              <w:rPr>
                <w:rFonts w:ascii="Tahoma" w:hAnsi="Tahoma" w:cs="Tahoma"/>
              </w:rPr>
              <w:t>HVALEC</w:t>
            </w:r>
          </w:p>
        </w:tc>
      </w:tr>
      <w:tr w:rsidR="00605BD1" w:rsidRPr="0048254C" w14:paraId="2F5AF872" w14:textId="77777777" w:rsidTr="005E2B18">
        <w:trPr>
          <w:trHeight w:val="255"/>
          <w:jc w:val="center"/>
        </w:trPr>
        <w:tc>
          <w:tcPr>
            <w:tcW w:w="948" w:type="dxa"/>
            <w:tcBorders>
              <w:top w:val="single" w:sz="4" w:space="0" w:color="000000"/>
              <w:left w:val="double" w:sz="12" w:space="0" w:color="000000"/>
              <w:bottom w:val="double" w:sz="12" w:space="0" w:color="000000"/>
              <w:right w:val="double" w:sz="12" w:space="0" w:color="000000"/>
            </w:tcBorders>
            <w:tcMar>
              <w:left w:w="70" w:type="dxa"/>
              <w:right w:w="70" w:type="dxa"/>
            </w:tcMar>
          </w:tcPr>
          <w:p w14:paraId="12F8EA23" w14:textId="4CB3D003"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double" w:sz="12" w:space="0" w:color="000000"/>
            </w:tcBorders>
            <w:tcMar>
              <w:left w:w="70" w:type="dxa"/>
              <w:right w:w="70" w:type="dxa"/>
            </w:tcMar>
          </w:tcPr>
          <w:p w14:paraId="723AEB45" w14:textId="5D7E23D4" w:rsidR="00605BD1" w:rsidRPr="0048254C" w:rsidRDefault="00605BD1" w:rsidP="00605BD1">
            <w:pPr>
              <w:pStyle w:val="Brezrazmikov"/>
              <w:jc w:val="center"/>
              <w:rPr>
                <w:rFonts w:ascii="Arial Nova" w:hAnsi="Arial Nova" w:cstheme="majorHAnsi"/>
                <w:sz w:val="26"/>
                <w:szCs w:val="26"/>
              </w:rPr>
            </w:pPr>
            <w:r>
              <w:rPr>
                <w:rFonts w:ascii="Arial" w:hAnsi="Arial" w:cs="Arial"/>
              </w:rPr>
              <w:t>BK POLJE</w:t>
            </w:r>
          </w:p>
        </w:tc>
        <w:tc>
          <w:tcPr>
            <w:tcW w:w="343" w:type="dxa"/>
            <w:tcBorders>
              <w:top w:val="single" w:sz="4" w:space="0" w:color="000000"/>
              <w:left w:val="single" w:sz="4" w:space="0" w:color="000000"/>
              <w:bottom w:val="double" w:sz="12" w:space="0" w:color="000000"/>
            </w:tcBorders>
            <w:tcMar>
              <w:left w:w="70" w:type="dxa"/>
              <w:right w:w="70" w:type="dxa"/>
            </w:tcMar>
          </w:tcPr>
          <w:p w14:paraId="5960BCDC" w14:textId="72B84311"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double" w:sz="12" w:space="0" w:color="000000"/>
            </w:tcBorders>
            <w:tcMar>
              <w:left w:w="70" w:type="dxa"/>
              <w:right w:w="70" w:type="dxa"/>
            </w:tcMar>
          </w:tcPr>
          <w:p w14:paraId="6F3A3B6E" w14:textId="4B50880F" w:rsidR="00605BD1" w:rsidRPr="0048254C" w:rsidRDefault="00605BD1" w:rsidP="00605BD1">
            <w:pPr>
              <w:pStyle w:val="Brezrazmikov"/>
              <w:jc w:val="center"/>
              <w:rPr>
                <w:rFonts w:ascii="Arial Nova" w:hAnsi="Arial Nova" w:cstheme="majorHAnsi"/>
                <w:sz w:val="26"/>
                <w:szCs w:val="26"/>
              </w:rPr>
            </w:pPr>
            <w:r>
              <w:rPr>
                <w:rFonts w:ascii="Arial" w:hAnsi="Arial" w:cs="Arial"/>
              </w:rPr>
              <w:t>BK BRDO</w:t>
            </w:r>
          </w:p>
        </w:tc>
        <w:tc>
          <w:tcPr>
            <w:tcW w:w="1558" w:type="dxa"/>
            <w:tcBorders>
              <w:top w:val="single" w:sz="4" w:space="0" w:color="000000"/>
              <w:left w:val="double" w:sz="4" w:space="0" w:color="000000"/>
              <w:bottom w:val="double" w:sz="12" w:space="0" w:color="000000"/>
            </w:tcBorders>
            <w:tcMar>
              <w:left w:w="70" w:type="dxa"/>
              <w:right w:w="70" w:type="dxa"/>
            </w:tcMar>
          </w:tcPr>
          <w:p w14:paraId="2806E04D" w14:textId="153D8DCA" w:rsidR="00605BD1" w:rsidRPr="0048254C" w:rsidRDefault="00031E2B" w:rsidP="00605BD1">
            <w:pPr>
              <w:pStyle w:val="Brezrazmikov"/>
              <w:jc w:val="center"/>
              <w:rPr>
                <w:rFonts w:ascii="Arial Nova" w:hAnsi="Arial Nova" w:cstheme="majorHAnsi"/>
                <w:sz w:val="26"/>
                <w:szCs w:val="26"/>
              </w:rPr>
            </w:pPr>
            <w:r>
              <w:rPr>
                <w:rFonts w:ascii="Arial Nova" w:hAnsi="Arial Nova" w:cstheme="majorHAnsi"/>
                <w:sz w:val="26"/>
                <w:szCs w:val="26"/>
              </w:rPr>
              <w:t>16:4</w:t>
            </w:r>
          </w:p>
        </w:tc>
        <w:tc>
          <w:tcPr>
            <w:tcW w:w="2424" w:type="dxa"/>
            <w:tcBorders>
              <w:top w:val="single" w:sz="4" w:space="0" w:color="000000"/>
              <w:left w:val="double" w:sz="4" w:space="0" w:color="000000"/>
              <w:bottom w:val="double" w:sz="12" w:space="0" w:color="000000"/>
              <w:right w:val="double" w:sz="12" w:space="0" w:color="000000"/>
            </w:tcBorders>
            <w:tcMar>
              <w:left w:w="70" w:type="dxa"/>
              <w:right w:w="70" w:type="dxa"/>
            </w:tcMar>
          </w:tcPr>
          <w:p w14:paraId="2AD7AED5" w14:textId="37BAAB37" w:rsidR="00605BD1" w:rsidRPr="0048254C" w:rsidRDefault="00605BD1" w:rsidP="00605BD1">
            <w:pPr>
              <w:pStyle w:val="Brezrazmikov"/>
              <w:jc w:val="center"/>
              <w:rPr>
                <w:rFonts w:ascii="Arial Nova" w:hAnsi="Arial Nova" w:cstheme="majorHAnsi"/>
                <w:sz w:val="26"/>
                <w:szCs w:val="26"/>
              </w:rPr>
            </w:pPr>
            <w:r>
              <w:rPr>
                <w:rFonts w:ascii="Tahoma" w:hAnsi="Tahoma" w:cs="Tahoma"/>
              </w:rPr>
              <w:t>KEBER</w:t>
            </w:r>
          </w:p>
        </w:tc>
      </w:tr>
    </w:tbl>
    <w:p w14:paraId="71161BE8" w14:textId="77777777" w:rsidR="00536B98" w:rsidRDefault="00536B98" w:rsidP="00582B03">
      <w:pPr>
        <w:pStyle w:val="Brezrazmikov"/>
        <w:rPr>
          <w:rFonts w:ascii="Arial Nova" w:hAnsi="Arial Nova" w:cs="Times New Roman"/>
          <w:szCs w:val="24"/>
        </w:rPr>
      </w:pPr>
    </w:p>
    <w:p w14:paraId="51CC62E8" w14:textId="77777777" w:rsidR="004041EF" w:rsidRDefault="004041EF" w:rsidP="00582B03">
      <w:pPr>
        <w:pStyle w:val="Brezrazmikov"/>
        <w:rPr>
          <w:rFonts w:ascii="Arial Nova" w:hAnsi="Arial Nova" w:cs="Times New Roman"/>
          <w:szCs w:val="24"/>
        </w:rPr>
      </w:pPr>
    </w:p>
    <w:p w14:paraId="2AADFE74" w14:textId="77777777" w:rsidR="000F1BAF" w:rsidRPr="0048254C" w:rsidRDefault="000F1BAF" w:rsidP="00582B03">
      <w:pPr>
        <w:pStyle w:val="Brezrazmikov"/>
        <w:rPr>
          <w:rFonts w:ascii="Arial Nova" w:hAnsi="Arial Nova" w:cs="Times New Roman"/>
          <w:szCs w:val="24"/>
        </w:rPr>
      </w:pPr>
    </w:p>
    <w:p w14:paraId="0838A673" w14:textId="77777777" w:rsidR="00536B98" w:rsidRPr="0048254C" w:rsidRDefault="00536B98" w:rsidP="00582B03">
      <w:pPr>
        <w:pStyle w:val="Brezrazmikov"/>
        <w:rPr>
          <w:rFonts w:ascii="Arial Nova" w:hAnsi="Arial Nova" w:cs="Times New Roman"/>
          <w:szCs w:val="24"/>
        </w:rPr>
      </w:pPr>
    </w:p>
    <w:tbl>
      <w:tblPr>
        <w:tblW w:w="10560" w:type="dxa"/>
        <w:jc w:val="center"/>
        <w:tblLook w:val="04A0" w:firstRow="1" w:lastRow="0" w:firstColumn="1" w:lastColumn="0" w:noHBand="0" w:noVBand="1"/>
      </w:tblPr>
      <w:tblGrid>
        <w:gridCol w:w="948"/>
        <w:gridCol w:w="2690"/>
        <w:gridCol w:w="343"/>
        <w:gridCol w:w="2597"/>
        <w:gridCol w:w="1558"/>
        <w:gridCol w:w="2424"/>
      </w:tblGrid>
      <w:tr w:rsidR="005270C7" w:rsidRPr="0048254C" w14:paraId="065BFC50" w14:textId="77777777" w:rsidTr="005E2B18">
        <w:trPr>
          <w:trHeight w:val="255"/>
          <w:jc w:val="center"/>
        </w:trPr>
        <w:tc>
          <w:tcPr>
            <w:tcW w:w="10560" w:type="dxa"/>
            <w:gridSpan w:val="6"/>
            <w:tcBorders>
              <w:top w:val="double" w:sz="12" w:space="0" w:color="000000"/>
              <w:left w:val="double" w:sz="12" w:space="0" w:color="000000"/>
              <w:bottom w:val="single" w:sz="4" w:space="0" w:color="000000"/>
              <w:right w:val="double" w:sz="12" w:space="0" w:color="000000"/>
            </w:tcBorders>
            <w:shd w:val="solid" w:color="00B050" w:fill="auto"/>
            <w:tcMar>
              <w:left w:w="70" w:type="dxa"/>
              <w:right w:w="70" w:type="dxa"/>
            </w:tcMar>
          </w:tcPr>
          <w:p w14:paraId="326FCEC4" w14:textId="4C453E78" w:rsidR="005270C7" w:rsidRPr="0048254C" w:rsidRDefault="005270C7" w:rsidP="005E2B18">
            <w:pPr>
              <w:pStyle w:val="Brezrazmikov"/>
              <w:jc w:val="center"/>
              <w:rPr>
                <w:rFonts w:ascii="Arial Nova" w:hAnsi="Arial Nova" w:cstheme="majorHAnsi"/>
                <w:sz w:val="26"/>
                <w:szCs w:val="26"/>
              </w:rPr>
            </w:pPr>
            <w:r w:rsidRPr="0048254C">
              <w:rPr>
                <w:rFonts w:ascii="Arial Nova" w:hAnsi="Arial Nova" w:cstheme="majorHAnsi"/>
                <w:sz w:val="26"/>
                <w:szCs w:val="26"/>
              </w:rPr>
              <w:t xml:space="preserve">2. KROG – </w:t>
            </w:r>
            <w:r w:rsidR="00390419" w:rsidRPr="0048254C">
              <w:rPr>
                <w:rFonts w:ascii="Arial Nova" w:hAnsi="Arial Nova" w:cs="Tahoma"/>
                <w:sz w:val="26"/>
                <w:szCs w:val="26"/>
              </w:rPr>
              <w:t>četrtek, 0</w:t>
            </w:r>
            <w:r w:rsidR="00605BD1">
              <w:rPr>
                <w:rFonts w:ascii="Arial Nova" w:hAnsi="Arial Nova" w:cs="Tahoma"/>
                <w:sz w:val="26"/>
                <w:szCs w:val="26"/>
              </w:rPr>
              <w:t>4</w:t>
            </w:r>
            <w:r w:rsidR="00390419" w:rsidRPr="0048254C">
              <w:rPr>
                <w:rFonts w:ascii="Arial Nova" w:hAnsi="Arial Nova" w:cs="Tahoma"/>
                <w:sz w:val="26"/>
                <w:szCs w:val="26"/>
              </w:rPr>
              <w:t>.09.202</w:t>
            </w:r>
            <w:r w:rsidR="00605BD1">
              <w:rPr>
                <w:rFonts w:ascii="Arial Nova" w:hAnsi="Arial Nova" w:cs="Tahoma"/>
                <w:sz w:val="26"/>
                <w:szCs w:val="26"/>
              </w:rPr>
              <w:t>5</w:t>
            </w:r>
          </w:p>
        </w:tc>
      </w:tr>
      <w:tr w:rsidR="00605BD1" w:rsidRPr="0048254C" w14:paraId="4352EF88" w14:textId="77777777" w:rsidTr="005E2B18">
        <w:trPr>
          <w:trHeight w:val="255"/>
          <w:jc w:val="center"/>
        </w:trPr>
        <w:tc>
          <w:tcPr>
            <w:tcW w:w="948" w:type="dxa"/>
            <w:tcBorders>
              <w:top w:val="double" w:sz="12" w:space="0" w:color="000000"/>
              <w:left w:val="double" w:sz="12" w:space="0" w:color="000000"/>
              <w:bottom w:val="single" w:sz="4" w:space="0" w:color="000000"/>
              <w:right w:val="double" w:sz="12" w:space="0" w:color="000000"/>
            </w:tcBorders>
            <w:tcMar>
              <w:left w:w="70" w:type="dxa"/>
              <w:right w:w="70" w:type="dxa"/>
            </w:tcMar>
          </w:tcPr>
          <w:p w14:paraId="11EB4B01" w14:textId="66BEEB47"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double" w:sz="12" w:space="0" w:color="000000"/>
              <w:left w:val="double" w:sz="12" w:space="0" w:color="000000"/>
              <w:bottom w:val="single" w:sz="4" w:space="0" w:color="000000"/>
            </w:tcBorders>
            <w:tcMar>
              <w:left w:w="70" w:type="dxa"/>
              <w:right w:w="70" w:type="dxa"/>
            </w:tcMar>
          </w:tcPr>
          <w:p w14:paraId="0AA912D9" w14:textId="476561C0" w:rsidR="00605BD1" w:rsidRPr="0048254C" w:rsidRDefault="00605BD1" w:rsidP="00605BD1">
            <w:pPr>
              <w:pStyle w:val="Brezrazmikov"/>
              <w:jc w:val="center"/>
              <w:rPr>
                <w:rFonts w:ascii="Arial Nova" w:hAnsi="Arial Nova" w:cstheme="majorHAnsi"/>
                <w:sz w:val="26"/>
                <w:szCs w:val="26"/>
              </w:rPr>
            </w:pPr>
            <w:r>
              <w:rPr>
                <w:rFonts w:ascii="Arial" w:hAnsi="Arial" w:cs="Arial"/>
              </w:rPr>
              <w:t>BŠK DOBROVA</w:t>
            </w:r>
          </w:p>
        </w:tc>
        <w:tc>
          <w:tcPr>
            <w:tcW w:w="343" w:type="dxa"/>
            <w:tcBorders>
              <w:top w:val="double" w:sz="12" w:space="0" w:color="000000"/>
              <w:left w:val="single" w:sz="4" w:space="0" w:color="000000"/>
              <w:bottom w:val="single" w:sz="4" w:space="0" w:color="000000"/>
            </w:tcBorders>
            <w:tcMar>
              <w:left w:w="70" w:type="dxa"/>
              <w:right w:w="70" w:type="dxa"/>
            </w:tcMar>
          </w:tcPr>
          <w:p w14:paraId="1344CC20" w14:textId="18CBBAA8"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double" w:sz="12" w:space="0" w:color="000000"/>
              <w:left w:val="single" w:sz="4" w:space="0" w:color="000000"/>
              <w:bottom w:val="single" w:sz="4" w:space="0" w:color="000000"/>
            </w:tcBorders>
            <w:tcMar>
              <w:left w:w="70" w:type="dxa"/>
              <w:right w:w="70" w:type="dxa"/>
            </w:tcMar>
          </w:tcPr>
          <w:p w14:paraId="5157B16E" w14:textId="3FF92B7C" w:rsidR="00605BD1" w:rsidRPr="0048254C" w:rsidRDefault="00605BD1" w:rsidP="00605BD1">
            <w:pPr>
              <w:pStyle w:val="Brezrazmikov"/>
              <w:jc w:val="center"/>
              <w:rPr>
                <w:rFonts w:ascii="Arial Nova" w:hAnsi="Arial Nova" w:cstheme="majorHAnsi"/>
                <w:sz w:val="26"/>
                <w:szCs w:val="26"/>
              </w:rPr>
            </w:pPr>
            <w:r>
              <w:rPr>
                <w:rFonts w:ascii="Arial" w:hAnsi="Arial" w:cs="Arial"/>
              </w:rPr>
              <w:t>BK BRDO</w:t>
            </w:r>
          </w:p>
        </w:tc>
        <w:tc>
          <w:tcPr>
            <w:tcW w:w="1558" w:type="dxa"/>
            <w:tcBorders>
              <w:top w:val="double" w:sz="12" w:space="0" w:color="000000"/>
              <w:left w:val="double" w:sz="4" w:space="0" w:color="000000"/>
              <w:bottom w:val="single" w:sz="4" w:space="0" w:color="000000"/>
            </w:tcBorders>
            <w:tcMar>
              <w:left w:w="70" w:type="dxa"/>
              <w:right w:w="70" w:type="dxa"/>
            </w:tcMar>
          </w:tcPr>
          <w:p w14:paraId="2C3E9F94" w14:textId="22CC0175" w:rsidR="00605BD1" w:rsidRPr="0048254C" w:rsidRDefault="00031E2B" w:rsidP="00605BD1">
            <w:pPr>
              <w:pStyle w:val="Brezrazmikov"/>
              <w:jc w:val="center"/>
              <w:rPr>
                <w:rFonts w:ascii="Arial Nova" w:hAnsi="Arial Nova" w:cstheme="majorHAnsi"/>
                <w:sz w:val="26"/>
                <w:szCs w:val="26"/>
              </w:rPr>
            </w:pPr>
            <w:r>
              <w:rPr>
                <w:rFonts w:ascii="Arial Nova" w:hAnsi="Arial Nova" w:cstheme="majorHAnsi"/>
                <w:sz w:val="26"/>
                <w:szCs w:val="26"/>
              </w:rPr>
              <w:t>16:4</w:t>
            </w:r>
          </w:p>
        </w:tc>
        <w:tc>
          <w:tcPr>
            <w:tcW w:w="2424" w:type="dxa"/>
            <w:tcBorders>
              <w:top w:val="double" w:sz="12" w:space="0" w:color="000000"/>
              <w:left w:val="double" w:sz="4" w:space="0" w:color="000000"/>
              <w:bottom w:val="single" w:sz="4" w:space="0" w:color="000000"/>
              <w:right w:val="double" w:sz="12" w:space="0" w:color="000000"/>
            </w:tcBorders>
            <w:tcMar>
              <w:left w:w="70" w:type="dxa"/>
              <w:right w:w="70" w:type="dxa"/>
            </w:tcMar>
          </w:tcPr>
          <w:p w14:paraId="797CC9B4" w14:textId="628B3503" w:rsidR="00605BD1" w:rsidRPr="0048254C" w:rsidRDefault="00605BD1" w:rsidP="00605BD1">
            <w:pPr>
              <w:pStyle w:val="Brezrazmikov"/>
              <w:jc w:val="center"/>
              <w:rPr>
                <w:rFonts w:ascii="Arial Nova" w:hAnsi="Arial Nova" w:cstheme="majorHAnsi"/>
                <w:sz w:val="26"/>
                <w:szCs w:val="26"/>
              </w:rPr>
            </w:pPr>
            <w:r>
              <w:rPr>
                <w:rFonts w:ascii="Tahoma" w:hAnsi="Tahoma" w:cs="Tahoma"/>
              </w:rPr>
              <w:t>ZALOŽNIK</w:t>
            </w:r>
          </w:p>
        </w:tc>
      </w:tr>
      <w:tr w:rsidR="00605BD1" w:rsidRPr="0048254C" w14:paraId="272AB2CB" w14:textId="77777777" w:rsidTr="005E2B18">
        <w:trPr>
          <w:trHeight w:val="90"/>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5FBC1909" w14:textId="595A9DEE"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4E1945EF" w14:textId="1763DE8A" w:rsidR="00605BD1" w:rsidRPr="0048254C" w:rsidRDefault="00605BD1" w:rsidP="00605BD1">
            <w:pPr>
              <w:pStyle w:val="Brezrazmikov"/>
              <w:jc w:val="center"/>
              <w:rPr>
                <w:rFonts w:ascii="Arial Nova" w:hAnsi="Arial Nova" w:cstheme="majorHAnsi"/>
                <w:sz w:val="26"/>
                <w:szCs w:val="26"/>
              </w:rPr>
            </w:pPr>
            <w:r>
              <w:rPr>
                <w:rFonts w:ascii="Arial" w:hAnsi="Arial" w:cs="Arial"/>
              </w:rPr>
              <w:t>BK DOMŽALE</w:t>
            </w:r>
          </w:p>
        </w:tc>
        <w:tc>
          <w:tcPr>
            <w:tcW w:w="343" w:type="dxa"/>
            <w:tcBorders>
              <w:top w:val="single" w:sz="4" w:space="0" w:color="000000"/>
              <w:left w:val="single" w:sz="4" w:space="0" w:color="000000"/>
              <w:bottom w:val="single" w:sz="4" w:space="0" w:color="000000"/>
            </w:tcBorders>
            <w:tcMar>
              <w:left w:w="70" w:type="dxa"/>
              <w:right w:w="70" w:type="dxa"/>
            </w:tcMar>
          </w:tcPr>
          <w:p w14:paraId="3A9CCF98" w14:textId="5AC483AA"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2CD4D808" w14:textId="5505FC94" w:rsidR="00605BD1" w:rsidRPr="0048254C" w:rsidRDefault="00605BD1" w:rsidP="00605BD1">
            <w:pPr>
              <w:pStyle w:val="Brezrazmikov"/>
              <w:jc w:val="center"/>
              <w:rPr>
                <w:rFonts w:ascii="Arial Nova" w:hAnsi="Arial Nova" w:cstheme="majorHAnsi"/>
                <w:sz w:val="26"/>
                <w:szCs w:val="26"/>
              </w:rPr>
            </w:pPr>
            <w:r>
              <w:rPr>
                <w:rFonts w:ascii="Arial" w:hAnsi="Arial" w:cs="Arial"/>
              </w:rPr>
              <w:t>BK POLJE</w:t>
            </w:r>
          </w:p>
        </w:tc>
        <w:tc>
          <w:tcPr>
            <w:tcW w:w="1558" w:type="dxa"/>
            <w:tcBorders>
              <w:top w:val="single" w:sz="4" w:space="0" w:color="000000"/>
              <w:left w:val="double" w:sz="4" w:space="0" w:color="000000"/>
              <w:bottom w:val="single" w:sz="4" w:space="0" w:color="000000"/>
            </w:tcBorders>
            <w:tcMar>
              <w:left w:w="70" w:type="dxa"/>
              <w:right w:w="70" w:type="dxa"/>
            </w:tcMar>
          </w:tcPr>
          <w:p w14:paraId="7C706E43" w14:textId="70511A40" w:rsidR="00605BD1" w:rsidRPr="0048254C" w:rsidRDefault="00031E2B" w:rsidP="00605BD1">
            <w:pPr>
              <w:pStyle w:val="Brezrazmikov"/>
              <w:jc w:val="center"/>
              <w:rPr>
                <w:rFonts w:ascii="Arial Nova" w:hAnsi="Arial Nova" w:cstheme="majorHAnsi"/>
                <w:sz w:val="26"/>
                <w:szCs w:val="26"/>
              </w:rPr>
            </w:pPr>
            <w:r>
              <w:rPr>
                <w:rFonts w:ascii="Arial Nova" w:hAnsi="Arial Nova" w:cstheme="majorHAnsi"/>
                <w:sz w:val="26"/>
                <w:szCs w:val="26"/>
              </w:rPr>
              <w:t>6:14</w:t>
            </w: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00430BDC" w14:textId="745F03A7" w:rsidR="00605BD1" w:rsidRPr="0048254C" w:rsidRDefault="00031E2B" w:rsidP="00605BD1">
            <w:pPr>
              <w:pStyle w:val="Brezrazmikov"/>
              <w:jc w:val="center"/>
              <w:rPr>
                <w:rFonts w:ascii="Arial Nova" w:hAnsi="Arial Nova" w:cstheme="majorHAnsi"/>
                <w:sz w:val="26"/>
                <w:szCs w:val="26"/>
              </w:rPr>
            </w:pPr>
            <w:r>
              <w:rPr>
                <w:rFonts w:ascii="Arial Nova" w:hAnsi="Arial Nova" w:cstheme="majorHAnsi"/>
                <w:szCs w:val="26"/>
              </w:rPr>
              <w:t>ŽAVBI</w:t>
            </w:r>
          </w:p>
        </w:tc>
      </w:tr>
      <w:tr w:rsidR="00605BD1" w:rsidRPr="0048254C" w14:paraId="679936F0" w14:textId="77777777" w:rsidTr="005E2B18">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2C19CE3F" w14:textId="0FC334A6"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750A0719" w14:textId="6D5D1B2A" w:rsidR="00605BD1" w:rsidRPr="0048254C" w:rsidRDefault="00605BD1" w:rsidP="00605BD1">
            <w:pPr>
              <w:pStyle w:val="Brezrazmikov"/>
              <w:jc w:val="center"/>
              <w:rPr>
                <w:rFonts w:ascii="Arial Nova" w:hAnsi="Arial Nova" w:cstheme="majorHAnsi"/>
                <w:sz w:val="26"/>
                <w:szCs w:val="26"/>
              </w:rPr>
            </w:pPr>
            <w:r>
              <w:rPr>
                <w:rFonts w:ascii="Arial" w:hAnsi="Arial" w:cs="Arial"/>
              </w:rPr>
              <w:t xml:space="preserve">BŠD HERMES ILIRIJA </w:t>
            </w:r>
          </w:p>
        </w:tc>
        <w:tc>
          <w:tcPr>
            <w:tcW w:w="343" w:type="dxa"/>
            <w:tcBorders>
              <w:top w:val="single" w:sz="4" w:space="0" w:color="000000"/>
              <w:left w:val="single" w:sz="4" w:space="0" w:color="000000"/>
              <w:bottom w:val="single" w:sz="4" w:space="0" w:color="000000"/>
            </w:tcBorders>
            <w:tcMar>
              <w:left w:w="70" w:type="dxa"/>
              <w:right w:w="70" w:type="dxa"/>
            </w:tcMar>
          </w:tcPr>
          <w:p w14:paraId="1CBF3D79" w14:textId="3FFBF948"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6FA61A4E" w14:textId="61B78D02" w:rsidR="00605BD1" w:rsidRPr="0048254C" w:rsidRDefault="00605BD1" w:rsidP="00605BD1">
            <w:pPr>
              <w:pStyle w:val="Brezrazmikov"/>
              <w:jc w:val="center"/>
              <w:rPr>
                <w:rFonts w:ascii="Arial Nova" w:hAnsi="Arial Nova" w:cstheme="majorHAnsi"/>
                <w:sz w:val="26"/>
                <w:szCs w:val="26"/>
              </w:rPr>
            </w:pPr>
            <w:r>
              <w:rPr>
                <w:rFonts w:ascii="Arial" w:hAnsi="Arial" w:cs="Arial"/>
              </w:rPr>
              <w:t>BŠD ŠIŠKA</w:t>
            </w:r>
          </w:p>
        </w:tc>
        <w:tc>
          <w:tcPr>
            <w:tcW w:w="1558" w:type="dxa"/>
            <w:tcBorders>
              <w:top w:val="single" w:sz="4" w:space="0" w:color="000000"/>
              <w:left w:val="double" w:sz="4" w:space="0" w:color="000000"/>
              <w:bottom w:val="single" w:sz="4" w:space="0" w:color="000000"/>
            </w:tcBorders>
            <w:tcMar>
              <w:left w:w="70" w:type="dxa"/>
              <w:right w:w="70" w:type="dxa"/>
            </w:tcMar>
          </w:tcPr>
          <w:p w14:paraId="524C09E3" w14:textId="0DE8ABE3" w:rsidR="00605BD1" w:rsidRPr="0048254C" w:rsidRDefault="00031E2B" w:rsidP="00605BD1">
            <w:pPr>
              <w:pStyle w:val="Brezrazmikov"/>
              <w:jc w:val="center"/>
              <w:rPr>
                <w:rFonts w:ascii="Arial Nova" w:hAnsi="Arial Nova" w:cstheme="majorHAnsi"/>
                <w:sz w:val="26"/>
                <w:szCs w:val="26"/>
              </w:rPr>
            </w:pPr>
            <w:r>
              <w:rPr>
                <w:rFonts w:ascii="Arial Nova" w:hAnsi="Arial Nova" w:cstheme="majorHAnsi"/>
                <w:sz w:val="26"/>
                <w:szCs w:val="26"/>
              </w:rPr>
              <w:t>8:12</w:t>
            </w: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4A242481" w14:textId="727D0BA5" w:rsidR="00605BD1" w:rsidRPr="0048254C" w:rsidRDefault="00031E2B" w:rsidP="00605BD1">
            <w:pPr>
              <w:pStyle w:val="Brezrazmikov"/>
              <w:jc w:val="center"/>
              <w:rPr>
                <w:rFonts w:ascii="Arial Nova" w:hAnsi="Arial Nova" w:cstheme="majorHAnsi"/>
                <w:sz w:val="26"/>
                <w:szCs w:val="26"/>
              </w:rPr>
            </w:pPr>
            <w:r>
              <w:rPr>
                <w:rFonts w:ascii="Arial Nova" w:hAnsi="Arial Nova" w:cstheme="majorHAnsi"/>
                <w:szCs w:val="26"/>
              </w:rPr>
              <w:t>HVALEC</w:t>
            </w:r>
          </w:p>
        </w:tc>
      </w:tr>
      <w:tr w:rsidR="00605BD1" w:rsidRPr="0048254C" w14:paraId="31D1EE6A" w14:textId="77777777" w:rsidTr="005E2B18">
        <w:trPr>
          <w:trHeight w:val="255"/>
          <w:jc w:val="center"/>
        </w:trPr>
        <w:tc>
          <w:tcPr>
            <w:tcW w:w="948" w:type="dxa"/>
            <w:tcBorders>
              <w:top w:val="single" w:sz="4" w:space="0" w:color="000000"/>
              <w:left w:val="double" w:sz="12" w:space="0" w:color="000000"/>
              <w:bottom w:val="double" w:sz="12" w:space="0" w:color="000000"/>
              <w:right w:val="double" w:sz="12" w:space="0" w:color="000000"/>
            </w:tcBorders>
            <w:tcMar>
              <w:left w:w="70" w:type="dxa"/>
              <w:right w:w="70" w:type="dxa"/>
            </w:tcMar>
          </w:tcPr>
          <w:p w14:paraId="7B4390AE" w14:textId="571F046C"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double" w:sz="12" w:space="0" w:color="000000"/>
            </w:tcBorders>
            <w:tcMar>
              <w:left w:w="70" w:type="dxa"/>
              <w:right w:w="70" w:type="dxa"/>
            </w:tcMar>
          </w:tcPr>
          <w:p w14:paraId="6A124DFB" w14:textId="27E7FB97" w:rsidR="00605BD1" w:rsidRPr="0048254C" w:rsidRDefault="00605BD1" w:rsidP="00605BD1">
            <w:pPr>
              <w:pStyle w:val="Brezrazmikov"/>
              <w:jc w:val="center"/>
              <w:rPr>
                <w:rFonts w:ascii="Arial Nova" w:hAnsi="Arial Nova" w:cstheme="majorHAnsi"/>
                <w:sz w:val="26"/>
                <w:szCs w:val="26"/>
              </w:rPr>
            </w:pPr>
            <w:r>
              <w:rPr>
                <w:rFonts w:ascii="Arial" w:hAnsi="Arial" w:cs="Arial"/>
              </w:rPr>
              <w:t>BD FUŽINE</w:t>
            </w:r>
          </w:p>
        </w:tc>
        <w:tc>
          <w:tcPr>
            <w:tcW w:w="343" w:type="dxa"/>
            <w:tcBorders>
              <w:top w:val="single" w:sz="4" w:space="0" w:color="000000"/>
              <w:left w:val="single" w:sz="4" w:space="0" w:color="000000"/>
              <w:bottom w:val="double" w:sz="12" w:space="0" w:color="000000"/>
            </w:tcBorders>
            <w:tcMar>
              <w:left w:w="70" w:type="dxa"/>
              <w:right w:w="70" w:type="dxa"/>
            </w:tcMar>
          </w:tcPr>
          <w:p w14:paraId="5B46903E" w14:textId="409727E8"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double" w:sz="12" w:space="0" w:color="000000"/>
            </w:tcBorders>
            <w:tcMar>
              <w:left w:w="70" w:type="dxa"/>
              <w:right w:w="70" w:type="dxa"/>
            </w:tcMar>
          </w:tcPr>
          <w:p w14:paraId="3D18703E" w14:textId="59A97E5C" w:rsidR="00605BD1" w:rsidRPr="0048254C" w:rsidRDefault="00605BD1" w:rsidP="00605BD1">
            <w:pPr>
              <w:pStyle w:val="Brezrazmikov"/>
              <w:jc w:val="center"/>
              <w:rPr>
                <w:rFonts w:ascii="Arial Nova" w:hAnsi="Arial Nova" w:cstheme="majorHAnsi"/>
                <w:sz w:val="26"/>
                <w:szCs w:val="26"/>
              </w:rPr>
            </w:pPr>
            <w:r>
              <w:rPr>
                <w:rFonts w:ascii="Arial" w:hAnsi="Arial" w:cs="Arial"/>
              </w:rPr>
              <w:t>BK DUPLICA</w:t>
            </w:r>
          </w:p>
        </w:tc>
        <w:tc>
          <w:tcPr>
            <w:tcW w:w="1558" w:type="dxa"/>
            <w:tcBorders>
              <w:top w:val="single" w:sz="4" w:space="0" w:color="000000"/>
              <w:left w:val="double" w:sz="4" w:space="0" w:color="000000"/>
              <w:bottom w:val="double" w:sz="12" w:space="0" w:color="000000"/>
            </w:tcBorders>
            <w:tcMar>
              <w:left w:w="70" w:type="dxa"/>
              <w:right w:w="70" w:type="dxa"/>
            </w:tcMar>
          </w:tcPr>
          <w:p w14:paraId="6D96CC91" w14:textId="69D55B8A" w:rsidR="00605BD1" w:rsidRPr="0048254C" w:rsidRDefault="00031E2B" w:rsidP="00605BD1">
            <w:pPr>
              <w:pStyle w:val="Brezrazmikov"/>
              <w:jc w:val="center"/>
              <w:rPr>
                <w:rFonts w:ascii="Arial Nova" w:hAnsi="Arial Nova" w:cstheme="majorHAnsi"/>
                <w:sz w:val="26"/>
                <w:szCs w:val="26"/>
              </w:rPr>
            </w:pPr>
            <w:r>
              <w:rPr>
                <w:rFonts w:ascii="Arial Nova" w:hAnsi="Arial Nova" w:cstheme="majorHAnsi"/>
                <w:sz w:val="26"/>
                <w:szCs w:val="26"/>
              </w:rPr>
              <w:t>13:7</w:t>
            </w:r>
          </w:p>
        </w:tc>
        <w:tc>
          <w:tcPr>
            <w:tcW w:w="2424" w:type="dxa"/>
            <w:tcBorders>
              <w:top w:val="single" w:sz="4" w:space="0" w:color="000000"/>
              <w:left w:val="double" w:sz="4" w:space="0" w:color="000000"/>
              <w:bottom w:val="double" w:sz="12" w:space="0" w:color="000000"/>
              <w:right w:val="double" w:sz="12" w:space="0" w:color="000000"/>
            </w:tcBorders>
            <w:tcMar>
              <w:left w:w="70" w:type="dxa"/>
              <w:right w:w="70" w:type="dxa"/>
            </w:tcMar>
          </w:tcPr>
          <w:p w14:paraId="4D32D2E8" w14:textId="3781A5DD" w:rsidR="00605BD1" w:rsidRPr="0048254C" w:rsidRDefault="00605BD1" w:rsidP="00605BD1">
            <w:pPr>
              <w:pStyle w:val="Brezrazmikov"/>
              <w:jc w:val="center"/>
              <w:rPr>
                <w:rFonts w:ascii="Arial Nova" w:hAnsi="Arial Nova" w:cstheme="majorHAnsi"/>
                <w:sz w:val="26"/>
                <w:szCs w:val="26"/>
              </w:rPr>
            </w:pPr>
            <w:r>
              <w:rPr>
                <w:rFonts w:ascii="Tahoma" w:hAnsi="Tahoma" w:cs="Tahoma"/>
              </w:rPr>
              <w:t>DJOKIĆ</w:t>
            </w:r>
          </w:p>
        </w:tc>
      </w:tr>
    </w:tbl>
    <w:p w14:paraId="053F91E5" w14:textId="77777777" w:rsidR="00536B98" w:rsidRDefault="00536B98" w:rsidP="00390419">
      <w:pPr>
        <w:pStyle w:val="Brezrazmikov"/>
        <w:rPr>
          <w:rFonts w:ascii="Arial Nova" w:hAnsi="Arial Nova" w:cs="Times New Roman"/>
          <w:szCs w:val="24"/>
        </w:rPr>
      </w:pPr>
    </w:p>
    <w:p w14:paraId="493A4835" w14:textId="77777777" w:rsidR="004041EF" w:rsidRDefault="004041EF" w:rsidP="00390419">
      <w:pPr>
        <w:pStyle w:val="Brezrazmikov"/>
        <w:rPr>
          <w:rFonts w:ascii="Arial Nova" w:hAnsi="Arial Nova" w:cs="Times New Roman"/>
          <w:szCs w:val="24"/>
        </w:rPr>
      </w:pPr>
    </w:p>
    <w:p w14:paraId="6A43552A" w14:textId="77777777" w:rsidR="000F1BAF" w:rsidRPr="0048254C" w:rsidRDefault="000F1BAF" w:rsidP="00390419">
      <w:pPr>
        <w:pStyle w:val="Brezrazmikov"/>
        <w:rPr>
          <w:rFonts w:ascii="Arial Nova" w:hAnsi="Arial Nova" w:cs="Times New Roman"/>
          <w:szCs w:val="24"/>
        </w:rPr>
      </w:pPr>
    </w:p>
    <w:p w14:paraId="3765CFF9" w14:textId="77777777" w:rsidR="00390419" w:rsidRPr="0048254C" w:rsidRDefault="00390419" w:rsidP="005270C7">
      <w:pPr>
        <w:pStyle w:val="Brezrazmikov"/>
        <w:jc w:val="center"/>
        <w:rPr>
          <w:rFonts w:ascii="Arial Nova" w:hAnsi="Arial Nova" w:cs="Times New Roman"/>
          <w:szCs w:val="24"/>
        </w:rPr>
      </w:pPr>
    </w:p>
    <w:tbl>
      <w:tblPr>
        <w:tblW w:w="10560" w:type="dxa"/>
        <w:jc w:val="center"/>
        <w:tblLook w:val="04A0" w:firstRow="1" w:lastRow="0" w:firstColumn="1" w:lastColumn="0" w:noHBand="0" w:noVBand="1"/>
      </w:tblPr>
      <w:tblGrid>
        <w:gridCol w:w="948"/>
        <w:gridCol w:w="2690"/>
        <w:gridCol w:w="343"/>
        <w:gridCol w:w="2597"/>
        <w:gridCol w:w="1558"/>
        <w:gridCol w:w="2424"/>
      </w:tblGrid>
      <w:tr w:rsidR="005270C7" w:rsidRPr="0048254C" w14:paraId="08C691D9" w14:textId="77777777" w:rsidTr="005E2B18">
        <w:trPr>
          <w:trHeight w:val="255"/>
          <w:jc w:val="center"/>
        </w:trPr>
        <w:tc>
          <w:tcPr>
            <w:tcW w:w="10560" w:type="dxa"/>
            <w:gridSpan w:val="6"/>
            <w:tcBorders>
              <w:top w:val="double" w:sz="12" w:space="0" w:color="000000"/>
              <w:left w:val="double" w:sz="12" w:space="0" w:color="000000"/>
              <w:bottom w:val="single" w:sz="4" w:space="0" w:color="000000"/>
              <w:right w:val="double" w:sz="12" w:space="0" w:color="000000"/>
            </w:tcBorders>
            <w:shd w:val="solid" w:color="00B050" w:fill="auto"/>
            <w:tcMar>
              <w:left w:w="70" w:type="dxa"/>
              <w:right w:w="70" w:type="dxa"/>
            </w:tcMar>
          </w:tcPr>
          <w:p w14:paraId="693DF400" w14:textId="3F2FE102" w:rsidR="005270C7" w:rsidRPr="0048254C" w:rsidRDefault="005270C7" w:rsidP="005E2B18">
            <w:pPr>
              <w:pStyle w:val="Brezrazmikov"/>
              <w:jc w:val="center"/>
              <w:rPr>
                <w:rFonts w:ascii="Arial Nova" w:hAnsi="Arial Nova" w:cstheme="majorHAnsi"/>
                <w:sz w:val="26"/>
                <w:szCs w:val="26"/>
              </w:rPr>
            </w:pPr>
            <w:r w:rsidRPr="0048254C">
              <w:rPr>
                <w:rFonts w:ascii="Arial Nova" w:hAnsi="Arial Nova" w:cstheme="majorHAnsi"/>
                <w:sz w:val="26"/>
                <w:szCs w:val="26"/>
              </w:rPr>
              <w:t xml:space="preserve">3. KROG – </w:t>
            </w:r>
            <w:r w:rsidR="00390419" w:rsidRPr="0048254C">
              <w:rPr>
                <w:rFonts w:ascii="Arial Nova" w:hAnsi="Arial Nova" w:cs="Tahoma"/>
                <w:sz w:val="26"/>
                <w:szCs w:val="26"/>
              </w:rPr>
              <w:t>četrtek, 1</w:t>
            </w:r>
            <w:r w:rsidR="00605BD1">
              <w:rPr>
                <w:rFonts w:ascii="Arial Nova" w:hAnsi="Arial Nova" w:cs="Tahoma"/>
                <w:sz w:val="26"/>
                <w:szCs w:val="26"/>
              </w:rPr>
              <w:t>1</w:t>
            </w:r>
            <w:r w:rsidR="00390419" w:rsidRPr="0048254C">
              <w:rPr>
                <w:rFonts w:ascii="Arial Nova" w:hAnsi="Arial Nova" w:cs="Tahoma"/>
                <w:sz w:val="26"/>
                <w:szCs w:val="26"/>
              </w:rPr>
              <w:t>.09.202</w:t>
            </w:r>
            <w:r w:rsidR="00605BD1">
              <w:rPr>
                <w:rFonts w:ascii="Arial Nova" w:hAnsi="Arial Nova" w:cs="Tahoma"/>
                <w:sz w:val="26"/>
                <w:szCs w:val="26"/>
              </w:rPr>
              <w:t>5</w:t>
            </w:r>
          </w:p>
        </w:tc>
      </w:tr>
      <w:tr w:rsidR="00605BD1" w:rsidRPr="0048254C" w14:paraId="76E73382" w14:textId="77777777" w:rsidTr="005E2B18">
        <w:trPr>
          <w:trHeight w:val="255"/>
          <w:jc w:val="center"/>
        </w:trPr>
        <w:tc>
          <w:tcPr>
            <w:tcW w:w="948" w:type="dxa"/>
            <w:tcBorders>
              <w:top w:val="double" w:sz="12" w:space="0" w:color="000000"/>
              <w:left w:val="double" w:sz="12" w:space="0" w:color="000000"/>
              <w:bottom w:val="single" w:sz="4" w:space="0" w:color="000000"/>
              <w:right w:val="double" w:sz="12" w:space="0" w:color="000000"/>
            </w:tcBorders>
            <w:tcMar>
              <w:left w:w="70" w:type="dxa"/>
              <w:right w:w="70" w:type="dxa"/>
            </w:tcMar>
          </w:tcPr>
          <w:p w14:paraId="44D5F03F" w14:textId="11EF1F3A"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double" w:sz="12" w:space="0" w:color="000000"/>
              <w:left w:val="double" w:sz="12" w:space="0" w:color="000000"/>
              <w:bottom w:val="single" w:sz="4" w:space="0" w:color="000000"/>
            </w:tcBorders>
            <w:tcMar>
              <w:left w:w="70" w:type="dxa"/>
              <w:right w:w="70" w:type="dxa"/>
            </w:tcMar>
          </w:tcPr>
          <w:p w14:paraId="5E6E867D" w14:textId="5ABA0D47" w:rsidR="00605BD1" w:rsidRPr="0048254C" w:rsidRDefault="00605BD1" w:rsidP="00605BD1">
            <w:pPr>
              <w:pStyle w:val="Brezrazmikov"/>
              <w:jc w:val="center"/>
              <w:rPr>
                <w:rFonts w:ascii="Arial Nova" w:hAnsi="Arial Nova" w:cstheme="majorHAnsi"/>
                <w:sz w:val="26"/>
                <w:szCs w:val="26"/>
              </w:rPr>
            </w:pPr>
            <w:r>
              <w:rPr>
                <w:rFonts w:ascii="Arial" w:hAnsi="Arial" w:cs="Arial"/>
              </w:rPr>
              <w:t xml:space="preserve">BK DUPLICA </w:t>
            </w:r>
          </w:p>
        </w:tc>
        <w:tc>
          <w:tcPr>
            <w:tcW w:w="343" w:type="dxa"/>
            <w:tcBorders>
              <w:top w:val="double" w:sz="12" w:space="0" w:color="000000"/>
              <w:left w:val="single" w:sz="4" w:space="0" w:color="000000"/>
              <w:bottom w:val="single" w:sz="4" w:space="0" w:color="000000"/>
            </w:tcBorders>
            <w:tcMar>
              <w:left w:w="70" w:type="dxa"/>
              <w:right w:w="70" w:type="dxa"/>
            </w:tcMar>
          </w:tcPr>
          <w:p w14:paraId="512A4EF0" w14:textId="71F9BFF9"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double" w:sz="12" w:space="0" w:color="000000"/>
              <w:left w:val="single" w:sz="4" w:space="0" w:color="000000"/>
              <w:bottom w:val="single" w:sz="4" w:space="0" w:color="000000"/>
            </w:tcBorders>
            <w:tcMar>
              <w:left w:w="70" w:type="dxa"/>
              <w:right w:w="70" w:type="dxa"/>
            </w:tcMar>
          </w:tcPr>
          <w:p w14:paraId="5F232BBF" w14:textId="655788CB" w:rsidR="00605BD1" w:rsidRPr="0048254C" w:rsidRDefault="00605BD1" w:rsidP="00605BD1">
            <w:pPr>
              <w:pStyle w:val="Brezrazmikov"/>
              <w:jc w:val="center"/>
              <w:rPr>
                <w:rFonts w:ascii="Arial Nova" w:hAnsi="Arial Nova" w:cstheme="majorHAnsi"/>
                <w:sz w:val="26"/>
                <w:szCs w:val="26"/>
              </w:rPr>
            </w:pPr>
            <w:r>
              <w:rPr>
                <w:rFonts w:ascii="Arial" w:hAnsi="Arial" w:cs="Arial"/>
              </w:rPr>
              <w:t>BŠK DOBROVA</w:t>
            </w:r>
          </w:p>
        </w:tc>
        <w:tc>
          <w:tcPr>
            <w:tcW w:w="1558" w:type="dxa"/>
            <w:tcBorders>
              <w:top w:val="double" w:sz="12" w:space="0" w:color="000000"/>
              <w:left w:val="double" w:sz="4" w:space="0" w:color="000000"/>
              <w:bottom w:val="single" w:sz="4" w:space="0" w:color="000000"/>
            </w:tcBorders>
            <w:tcMar>
              <w:left w:w="70" w:type="dxa"/>
              <w:right w:w="70" w:type="dxa"/>
            </w:tcMar>
          </w:tcPr>
          <w:p w14:paraId="63522111" w14:textId="5F8F0466" w:rsidR="00605BD1" w:rsidRPr="0048254C" w:rsidRDefault="00031E2B" w:rsidP="00605BD1">
            <w:pPr>
              <w:pStyle w:val="Brezrazmikov"/>
              <w:jc w:val="center"/>
              <w:rPr>
                <w:rFonts w:ascii="Arial Nova" w:hAnsi="Arial Nova" w:cstheme="majorHAnsi"/>
                <w:sz w:val="26"/>
                <w:szCs w:val="26"/>
              </w:rPr>
            </w:pPr>
            <w:r>
              <w:rPr>
                <w:rFonts w:ascii="Arial Nova" w:hAnsi="Arial Nova" w:cstheme="majorHAnsi"/>
                <w:sz w:val="26"/>
                <w:szCs w:val="26"/>
              </w:rPr>
              <w:t>15:5</w:t>
            </w:r>
          </w:p>
        </w:tc>
        <w:tc>
          <w:tcPr>
            <w:tcW w:w="2424" w:type="dxa"/>
            <w:tcBorders>
              <w:top w:val="double" w:sz="12" w:space="0" w:color="000000"/>
              <w:left w:val="double" w:sz="4" w:space="0" w:color="000000"/>
              <w:bottom w:val="single" w:sz="4" w:space="0" w:color="000000"/>
              <w:right w:val="double" w:sz="12" w:space="0" w:color="000000"/>
            </w:tcBorders>
            <w:tcMar>
              <w:left w:w="70" w:type="dxa"/>
              <w:right w:w="70" w:type="dxa"/>
            </w:tcMar>
          </w:tcPr>
          <w:p w14:paraId="60CB6B7B" w14:textId="4621A827" w:rsidR="00605BD1" w:rsidRPr="0048254C" w:rsidRDefault="00605BD1" w:rsidP="00605BD1">
            <w:pPr>
              <w:pStyle w:val="Brezrazmikov"/>
              <w:jc w:val="center"/>
              <w:rPr>
                <w:rFonts w:ascii="Arial Nova" w:hAnsi="Arial Nova" w:cstheme="majorHAnsi"/>
                <w:sz w:val="26"/>
                <w:szCs w:val="26"/>
              </w:rPr>
            </w:pPr>
            <w:r>
              <w:rPr>
                <w:rFonts w:ascii="Tahoma" w:hAnsi="Tahoma" w:cs="Tahoma"/>
              </w:rPr>
              <w:t>HACLAR</w:t>
            </w:r>
          </w:p>
        </w:tc>
      </w:tr>
      <w:tr w:rsidR="00605BD1" w:rsidRPr="0048254C" w14:paraId="23B15EE9" w14:textId="77777777" w:rsidTr="005E2B18">
        <w:trPr>
          <w:trHeight w:val="246"/>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1EAFFCA9" w14:textId="25A1C4D3"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607CB1BD" w14:textId="2E9C3BE1" w:rsidR="00605BD1" w:rsidRPr="0048254C" w:rsidRDefault="00605BD1" w:rsidP="00605BD1">
            <w:pPr>
              <w:pStyle w:val="Brezrazmikov"/>
              <w:jc w:val="center"/>
              <w:rPr>
                <w:rFonts w:ascii="Arial Nova" w:hAnsi="Arial Nova" w:cstheme="majorHAnsi"/>
                <w:sz w:val="26"/>
                <w:szCs w:val="26"/>
              </w:rPr>
            </w:pPr>
            <w:r>
              <w:rPr>
                <w:rFonts w:ascii="Arial" w:hAnsi="Arial" w:cs="Arial"/>
              </w:rPr>
              <w:t>BŠD ŠIŠKA</w:t>
            </w:r>
          </w:p>
        </w:tc>
        <w:tc>
          <w:tcPr>
            <w:tcW w:w="343" w:type="dxa"/>
            <w:tcBorders>
              <w:top w:val="single" w:sz="4" w:space="0" w:color="000000"/>
              <w:left w:val="single" w:sz="4" w:space="0" w:color="000000"/>
              <w:bottom w:val="single" w:sz="4" w:space="0" w:color="000000"/>
            </w:tcBorders>
            <w:tcMar>
              <w:left w:w="70" w:type="dxa"/>
              <w:right w:w="70" w:type="dxa"/>
            </w:tcMar>
          </w:tcPr>
          <w:p w14:paraId="2ABB9167" w14:textId="1546AC3F"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78C5EBEA" w14:textId="6A27CC9A" w:rsidR="00605BD1" w:rsidRPr="0048254C" w:rsidRDefault="00605BD1" w:rsidP="00605BD1">
            <w:pPr>
              <w:pStyle w:val="Brezrazmikov"/>
              <w:jc w:val="center"/>
              <w:rPr>
                <w:rFonts w:ascii="Arial Nova" w:hAnsi="Arial Nova" w:cstheme="majorHAnsi"/>
                <w:sz w:val="26"/>
                <w:szCs w:val="26"/>
              </w:rPr>
            </w:pPr>
            <w:r>
              <w:rPr>
                <w:rFonts w:ascii="Arial" w:hAnsi="Arial" w:cs="Arial"/>
              </w:rPr>
              <w:t>BD FUŽINE</w:t>
            </w:r>
          </w:p>
        </w:tc>
        <w:tc>
          <w:tcPr>
            <w:tcW w:w="1558" w:type="dxa"/>
            <w:tcBorders>
              <w:top w:val="single" w:sz="4" w:space="0" w:color="000000"/>
              <w:left w:val="double" w:sz="4" w:space="0" w:color="000000"/>
              <w:bottom w:val="single" w:sz="4" w:space="0" w:color="000000"/>
            </w:tcBorders>
            <w:tcMar>
              <w:left w:w="70" w:type="dxa"/>
              <w:right w:w="70" w:type="dxa"/>
            </w:tcMar>
          </w:tcPr>
          <w:p w14:paraId="5BF8657E" w14:textId="1F40A0AD" w:rsidR="00605BD1" w:rsidRPr="0048254C" w:rsidRDefault="00031E2B" w:rsidP="00605BD1">
            <w:pPr>
              <w:pStyle w:val="Brezrazmikov"/>
              <w:jc w:val="center"/>
              <w:rPr>
                <w:rFonts w:ascii="Arial Nova" w:hAnsi="Arial Nova" w:cstheme="majorHAnsi"/>
                <w:sz w:val="26"/>
                <w:szCs w:val="26"/>
              </w:rPr>
            </w:pPr>
            <w:r>
              <w:rPr>
                <w:rFonts w:ascii="Arial Nova" w:hAnsi="Arial Nova" w:cstheme="majorHAnsi"/>
                <w:sz w:val="26"/>
                <w:szCs w:val="26"/>
              </w:rPr>
              <w:t>17:3</w:t>
            </w: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635A8BC8" w14:textId="143CAE3F" w:rsidR="00605BD1" w:rsidRPr="0048254C" w:rsidRDefault="00605BD1" w:rsidP="00605BD1">
            <w:pPr>
              <w:pStyle w:val="Brezrazmikov"/>
              <w:jc w:val="center"/>
              <w:rPr>
                <w:rFonts w:ascii="Arial Nova" w:hAnsi="Arial Nova" w:cstheme="majorHAnsi"/>
                <w:sz w:val="26"/>
                <w:szCs w:val="26"/>
              </w:rPr>
            </w:pPr>
            <w:r>
              <w:rPr>
                <w:rFonts w:ascii="Tahoma" w:hAnsi="Tahoma" w:cs="Tahoma"/>
              </w:rPr>
              <w:t>OBOLNAR</w:t>
            </w:r>
          </w:p>
        </w:tc>
      </w:tr>
      <w:tr w:rsidR="00605BD1" w:rsidRPr="0048254C" w14:paraId="6EA4CAD7" w14:textId="77777777" w:rsidTr="005E2B18">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6692CFA8" w14:textId="6AA777EF"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29355705" w14:textId="3AB1ED79" w:rsidR="00605BD1" w:rsidRPr="0048254C" w:rsidRDefault="00605BD1" w:rsidP="00605BD1">
            <w:pPr>
              <w:pStyle w:val="Brezrazmikov"/>
              <w:jc w:val="center"/>
              <w:rPr>
                <w:rFonts w:ascii="Arial Nova" w:hAnsi="Arial Nova" w:cstheme="majorHAnsi"/>
                <w:sz w:val="26"/>
                <w:szCs w:val="26"/>
              </w:rPr>
            </w:pPr>
            <w:r>
              <w:rPr>
                <w:rFonts w:ascii="Arial" w:hAnsi="Arial" w:cs="Arial"/>
              </w:rPr>
              <w:t>BK POLJE</w:t>
            </w:r>
          </w:p>
        </w:tc>
        <w:tc>
          <w:tcPr>
            <w:tcW w:w="343" w:type="dxa"/>
            <w:tcBorders>
              <w:top w:val="single" w:sz="4" w:space="0" w:color="000000"/>
              <w:left w:val="single" w:sz="4" w:space="0" w:color="000000"/>
              <w:bottom w:val="single" w:sz="4" w:space="0" w:color="000000"/>
            </w:tcBorders>
            <w:tcMar>
              <w:left w:w="70" w:type="dxa"/>
              <w:right w:w="70" w:type="dxa"/>
            </w:tcMar>
          </w:tcPr>
          <w:p w14:paraId="7E581F5F" w14:textId="534A98DE"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15B8876F" w14:textId="13E12FA0" w:rsidR="00605BD1" w:rsidRPr="0048254C" w:rsidRDefault="00605BD1" w:rsidP="00605BD1">
            <w:pPr>
              <w:pStyle w:val="Brezrazmikov"/>
              <w:jc w:val="center"/>
              <w:rPr>
                <w:rFonts w:ascii="Arial Nova" w:hAnsi="Arial Nova" w:cstheme="majorHAnsi"/>
                <w:sz w:val="26"/>
                <w:szCs w:val="26"/>
              </w:rPr>
            </w:pPr>
            <w:r>
              <w:rPr>
                <w:rFonts w:ascii="Arial" w:hAnsi="Arial" w:cs="Arial"/>
              </w:rPr>
              <w:t xml:space="preserve">BŠD HERMES ILIRIJA </w:t>
            </w:r>
          </w:p>
        </w:tc>
        <w:tc>
          <w:tcPr>
            <w:tcW w:w="1558" w:type="dxa"/>
            <w:tcBorders>
              <w:top w:val="single" w:sz="4" w:space="0" w:color="000000"/>
              <w:left w:val="double" w:sz="4" w:space="0" w:color="000000"/>
              <w:bottom w:val="single" w:sz="4" w:space="0" w:color="000000"/>
            </w:tcBorders>
            <w:tcMar>
              <w:left w:w="70" w:type="dxa"/>
              <w:right w:w="70" w:type="dxa"/>
            </w:tcMar>
          </w:tcPr>
          <w:p w14:paraId="633073FB" w14:textId="46876FF8" w:rsidR="00605BD1" w:rsidRPr="0048254C" w:rsidRDefault="00031E2B" w:rsidP="00605BD1">
            <w:pPr>
              <w:pStyle w:val="Brezrazmikov"/>
              <w:jc w:val="center"/>
              <w:rPr>
                <w:rFonts w:ascii="Arial Nova" w:hAnsi="Arial Nova" w:cstheme="majorHAnsi"/>
                <w:sz w:val="26"/>
                <w:szCs w:val="26"/>
              </w:rPr>
            </w:pPr>
            <w:r>
              <w:rPr>
                <w:rFonts w:ascii="Arial Nova" w:hAnsi="Arial Nova" w:cstheme="majorHAnsi"/>
                <w:sz w:val="26"/>
                <w:szCs w:val="26"/>
              </w:rPr>
              <w:t>14:6</w:t>
            </w: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54DE4909" w14:textId="76F564B3" w:rsidR="00605BD1" w:rsidRPr="0048254C" w:rsidRDefault="00605BD1" w:rsidP="00605BD1">
            <w:pPr>
              <w:pStyle w:val="Brezrazmikov"/>
              <w:jc w:val="center"/>
              <w:rPr>
                <w:rFonts w:ascii="Arial Nova" w:hAnsi="Arial Nova" w:cstheme="majorHAnsi"/>
                <w:sz w:val="26"/>
                <w:szCs w:val="26"/>
              </w:rPr>
            </w:pPr>
            <w:r>
              <w:rPr>
                <w:rFonts w:ascii="Tahoma" w:hAnsi="Tahoma" w:cs="Tahoma"/>
              </w:rPr>
              <w:t>BEZJAK</w:t>
            </w:r>
          </w:p>
        </w:tc>
      </w:tr>
      <w:tr w:rsidR="00605BD1" w:rsidRPr="0048254C" w14:paraId="182674BB" w14:textId="77777777" w:rsidTr="005E2B18">
        <w:trPr>
          <w:trHeight w:val="255"/>
          <w:jc w:val="center"/>
        </w:trPr>
        <w:tc>
          <w:tcPr>
            <w:tcW w:w="948" w:type="dxa"/>
            <w:tcBorders>
              <w:top w:val="single" w:sz="4" w:space="0" w:color="000000"/>
              <w:left w:val="double" w:sz="12" w:space="0" w:color="000000"/>
              <w:bottom w:val="double" w:sz="12" w:space="0" w:color="000000"/>
              <w:right w:val="double" w:sz="12" w:space="0" w:color="000000"/>
            </w:tcBorders>
            <w:tcMar>
              <w:left w:w="70" w:type="dxa"/>
              <w:right w:w="70" w:type="dxa"/>
            </w:tcMar>
          </w:tcPr>
          <w:p w14:paraId="32BAE7C5" w14:textId="725E8C7B"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double" w:sz="12" w:space="0" w:color="000000"/>
            </w:tcBorders>
            <w:tcMar>
              <w:left w:w="70" w:type="dxa"/>
              <w:right w:w="70" w:type="dxa"/>
            </w:tcMar>
          </w:tcPr>
          <w:p w14:paraId="475A4071" w14:textId="56F0006A" w:rsidR="00605BD1" w:rsidRPr="0048254C" w:rsidRDefault="00605BD1" w:rsidP="00605BD1">
            <w:pPr>
              <w:pStyle w:val="Brezrazmikov"/>
              <w:jc w:val="center"/>
              <w:rPr>
                <w:rFonts w:ascii="Arial Nova" w:hAnsi="Arial Nova" w:cstheme="majorHAnsi"/>
                <w:sz w:val="26"/>
                <w:szCs w:val="26"/>
              </w:rPr>
            </w:pPr>
            <w:r>
              <w:rPr>
                <w:rFonts w:ascii="Arial" w:hAnsi="Arial" w:cs="Arial"/>
              </w:rPr>
              <w:t>BK BRDO</w:t>
            </w:r>
          </w:p>
        </w:tc>
        <w:tc>
          <w:tcPr>
            <w:tcW w:w="343" w:type="dxa"/>
            <w:tcBorders>
              <w:top w:val="single" w:sz="4" w:space="0" w:color="000000"/>
              <w:left w:val="single" w:sz="4" w:space="0" w:color="000000"/>
              <w:bottom w:val="double" w:sz="12" w:space="0" w:color="000000"/>
            </w:tcBorders>
            <w:tcMar>
              <w:left w:w="70" w:type="dxa"/>
              <w:right w:w="70" w:type="dxa"/>
            </w:tcMar>
          </w:tcPr>
          <w:p w14:paraId="6C66FAA7" w14:textId="6FD76E63"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double" w:sz="12" w:space="0" w:color="000000"/>
            </w:tcBorders>
            <w:tcMar>
              <w:left w:w="70" w:type="dxa"/>
              <w:right w:w="70" w:type="dxa"/>
            </w:tcMar>
          </w:tcPr>
          <w:p w14:paraId="45AABD12" w14:textId="40ECD462" w:rsidR="00605BD1" w:rsidRPr="0048254C" w:rsidRDefault="00605BD1" w:rsidP="00605BD1">
            <w:pPr>
              <w:pStyle w:val="Brezrazmikov"/>
              <w:jc w:val="center"/>
              <w:rPr>
                <w:rFonts w:ascii="Arial Nova" w:hAnsi="Arial Nova" w:cstheme="majorHAnsi"/>
                <w:sz w:val="26"/>
                <w:szCs w:val="26"/>
              </w:rPr>
            </w:pPr>
            <w:r>
              <w:rPr>
                <w:rFonts w:ascii="Arial" w:hAnsi="Arial" w:cs="Arial"/>
              </w:rPr>
              <w:t>BK DOMŽALE</w:t>
            </w:r>
          </w:p>
        </w:tc>
        <w:tc>
          <w:tcPr>
            <w:tcW w:w="1558" w:type="dxa"/>
            <w:tcBorders>
              <w:top w:val="single" w:sz="4" w:space="0" w:color="000000"/>
              <w:left w:val="double" w:sz="4" w:space="0" w:color="000000"/>
              <w:bottom w:val="double" w:sz="12" w:space="0" w:color="000000"/>
            </w:tcBorders>
            <w:tcMar>
              <w:left w:w="70" w:type="dxa"/>
              <w:right w:w="70" w:type="dxa"/>
            </w:tcMar>
          </w:tcPr>
          <w:p w14:paraId="422444AA" w14:textId="6F4053E8" w:rsidR="00605BD1" w:rsidRPr="0048254C" w:rsidRDefault="00031E2B" w:rsidP="00605BD1">
            <w:pPr>
              <w:pStyle w:val="Brezrazmikov"/>
              <w:jc w:val="center"/>
              <w:rPr>
                <w:rFonts w:ascii="Arial Nova" w:hAnsi="Arial Nova" w:cstheme="majorHAnsi"/>
                <w:sz w:val="26"/>
                <w:szCs w:val="26"/>
              </w:rPr>
            </w:pPr>
            <w:r>
              <w:rPr>
                <w:rFonts w:ascii="Arial Nova" w:hAnsi="Arial Nova" w:cstheme="majorHAnsi"/>
                <w:sz w:val="26"/>
                <w:szCs w:val="26"/>
              </w:rPr>
              <w:t>10:10</w:t>
            </w:r>
          </w:p>
        </w:tc>
        <w:tc>
          <w:tcPr>
            <w:tcW w:w="2424" w:type="dxa"/>
            <w:tcBorders>
              <w:top w:val="single" w:sz="4" w:space="0" w:color="000000"/>
              <w:left w:val="double" w:sz="4" w:space="0" w:color="000000"/>
              <w:bottom w:val="double" w:sz="12" w:space="0" w:color="000000"/>
              <w:right w:val="double" w:sz="12" w:space="0" w:color="000000"/>
            </w:tcBorders>
            <w:tcMar>
              <w:left w:w="70" w:type="dxa"/>
              <w:right w:w="70" w:type="dxa"/>
            </w:tcMar>
          </w:tcPr>
          <w:p w14:paraId="046B0188" w14:textId="3F25219C" w:rsidR="00605BD1" w:rsidRPr="0048254C" w:rsidRDefault="00605BD1" w:rsidP="00605BD1">
            <w:pPr>
              <w:pStyle w:val="Brezrazmikov"/>
              <w:jc w:val="center"/>
              <w:rPr>
                <w:rFonts w:ascii="Arial Nova" w:hAnsi="Arial Nova" w:cstheme="majorHAnsi"/>
                <w:sz w:val="26"/>
                <w:szCs w:val="26"/>
              </w:rPr>
            </w:pPr>
            <w:r>
              <w:rPr>
                <w:rFonts w:ascii="Tahoma" w:hAnsi="Tahoma" w:cs="Tahoma"/>
              </w:rPr>
              <w:t>TOMAŽIČ</w:t>
            </w:r>
          </w:p>
        </w:tc>
      </w:tr>
    </w:tbl>
    <w:p w14:paraId="0650554E" w14:textId="77777777" w:rsidR="00390419" w:rsidRPr="0048254C" w:rsidRDefault="00390419" w:rsidP="00390419">
      <w:pPr>
        <w:pStyle w:val="Brezrazmikov"/>
        <w:rPr>
          <w:rFonts w:ascii="Arial Nova" w:hAnsi="Arial Nova" w:cstheme="majorHAnsi"/>
          <w:szCs w:val="24"/>
        </w:rPr>
      </w:pPr>
    </w:p>
    <w:p w14:paraId="33443C18" w14:textId="77777777" w:rsidR="00536B98" w:rsidRDefault="00536B98" w:rsidP="005270C7">
      <w:pPr>
        <w:pStyle w:val="Brezrazmikov"/>
        <w:jc w:val="center"/>
        <w:rPr>
          <w:rFonts w:ascii="Arial Nova" w:hAnsi="Arial Nova" w:cstheme="majorHAnsi"/>
          <w:szCs w:val="24"/>
        </w:rPr>
      </w:pPr>
    </w:p>
    <w:p w14:paraId="5C4F0EA5" w14:textId="77777777" w:rsidR="000F1BAF" w:rsidRDefault="000F1BAF" w:rsidP="005270C7">
      <w:pPr>
        <w:pStyle w:val="Brezrazmikov"/>
        <w:jc w:val="center"/>
        <w:rPr>
          <w:rFonts w:ascii="Arial Nova" w:hAnsi="Arial Nova" w:cstheme="majorHAnsi"/>
          <w:szCs w:val="24"/>
        </w:rPr>
      </w:pPr>
    </w:p>
    <w:p w14:paraId="47FAD6C0" w14:textId="77777777" w:rsidR="004041EF" w:rsidRPr="0048254C" w:rsidRDefault="004041EF" w:rsidP="005270C7">
      <w:pPr>
        <w:pStyle w:val="Brezrazmikov"/>
        <w:jc w:val="center"/>
        <w:rPr>
          <w:rFonts w:ascii="Arial Nova" w:hAnsi="Arial Nova" w:cstheme="majorHAnsi"/>
          <w:szCs w:val="24"/>
        </w:rPr>
      </w:pPr>
    </w:p>
    <w:tbl>
      <w:tblPr>
        <w:tblW w:w="10560" w:type="dxa"/>
        <w:jc w:val="center"/>
        <w:tblLook w:val="04A0" w:firstRow="1" w:lastRow="0" w:firstColumn="1" w:lastColumn="0" w:noHBand="0" w:noVBand="1"/>
      </w:tblPr>
      <w:tblGrid>
        <w:gridCol w:w="948"/>
        <w:gridCol w:w="2690"/>
        <w:gridCol w:w="343"/>
        <w:gridCol w:w="2597"/>
        <w:gridCol w:w="1558"/>
        <w:gridCol w:w="2424"/>
      </w:tblGrid>
      <w:tr w:rsidR="005270C7" w:rsidRPr="0048254C" w14:paraId="7D65096A" w14:textId="77777777" w:rsidTr="005E2B18">
        <w:trPr>
          <w:trHeight w:val="255"/>
          <w:jc w:val="center"/>
        </w:trPr>
        <w:tc>
          <w:tcPr>
            <w:tcW w:w="10560" w:type="dxa"/>
            <w:gridSpan w:val="6"/>
            <w:tcBorders>
              <w:top w:val="double" w:sz="12" w:space="0" w:color="000000"/>
              <w:left w:val="double" w:sz="12" w:space="0" w:color="000000"/>
              <w:bottom w:val="single" w:sz="4" w:space="0" w:color="000000"/>
              <w:right w:val="double" w:sz="12" w:space="0" w:color="000000"/>
            </w:tcBorders>
            <w:shd w:val="solid" w:color="00B050" w:fill="auto"/>
            <w:tcMar>
              <w:left w:w="70" w:type="dxa"/>
              <w:right w:w="70" w:type="dxa"/>
            </w:tcMar>
          </w:tcPr>
          <w:p w14:paraId="28A92E61" w14:textId="1E93F558" w:rsidR="005270C7" w:rsidRPr="0048254C" w:rsidRDefault="005270C7" w:rsidP="005E2B18">
            <w:pPr>
              <w:pStyle w:val="Brezrazmikov"/>
              <w:jc w:val="center"/>
              <w:rPr>
                <w:rFonts w:ascii="Arial Nova" w:hAnsi="Arial Nova" w:cstheme="majorHAnsi"/>
                <w:sz w:val="26"/>
                <w:szCs w:val="26"/>
              </w:rPr>
            </w:pPr>
            <w:r w:rsidRPr="0048254C">
              <w:rPr>
                <w:rFonts w:ascii="Arial Nova" w:hAnsi="Arial Nova" w:cstheme="majorHAnsi"/>
                <w:sz w:val="26"/>
                <w:szCs w:val="26"/>
              </w:rPr>
              <w:t xml:space="preserve">4. KROG – </w:t>
            </w:r>
            <w:r w:rsidR="00390419" w:rsidRPr="0048254C">
              <w:rPr>
                <w:rFonts w:ascii="Arial Nova" w:hAnsi="Arial Nova" w:cs="Tahoma"/>
                <w:sz w:val="26"/>
                <w:szCs w:val="26"/>
              </w:rPr>
              <w:t>četrtek, 1</w:t>
            </w:r>
            <w:r w:rsidR="00605BD1">
              <w:rPr>
                <w:rFonts w:ascii="Arial Nova" w:hAnsi="Arial Nova" w:cs="Tahoma"/>
                <w:sz w:val="26"/>
                <w:szCs w:val="26"/>
              </w:rPr>
              <w:t>8</w:t>
            </w:r>
            <w:r w:rsidR="00390419" w:rsidRPr="0048254C">
              <w:rPr>
                <w:rFonts w:ascii="Arial Nova" w:hAnsi="Arial Nova" w:cs="Tahoma"/>
                <w:sz w:val="26"/>
                <w:szCs w:val="26"/>
              </w:rPr>
              <w:t>.</w:t>
            </w:r>
            <w:r w:rsidR="00605BD1">
              <w:rPr>
                <w:rFonts w:ascii="Arial Nova" w:hAnsi="Arial Nova" w:cs="Tahoma"/>
                <w:sz w:val="26"/>
                <w:szCs w:val="26"/>
              </w:rPr>
              <w:t>0</w:t>
            </w:r>
            <w:r w:rsidR="00390419" w:rsidRPr="0048254C">
              <w:rPr>
                <w:rFonts w:ascii="Arial Nova" w:hAnsi="Arial Nova" w:cs="Tahoma"/>
                <w:sz w:val="26"/>
                <w:szCs w:val="26"/>
              </w:rPr>
              <w:t>9.202</w:t>
            </w:r>
            <w:r w:rsidR="00605BD1">
              <w:rPr>
                <w:rFonts w:ascii="Arial Nova" w:hAnsi="Arial Nova" w:cs="Tahoma"/>
                <w:sz w:val="26"/>
                <w:szCs w:val="26"/>
              </w:rPr>
              <w:t>5</w:t>
            </w:r>
          </w:p>
        </w:tc>
      </w:tr>
      <w:tr w:rsidR="00605BD1" w:rsidRPr="0048254C" w14:paraId="4961E908" w14:textId="77777777" w:rsidTr="005E2B18">
        <w:trPr>
          <w:trHeight w:val="255"/>
          <w:jc w:val="center"/>
        </w:trPr>
        <w:tc>
          <w:tcPr>
            <w:tcW w:w="948" w:type="dxa"/>
            <w:tcBorders>
              <w:top w:val="double" w:sz="12" w:space="0" w:color="000000"/>
              <w:left w:val="double" w:sz="12" w:space="0" w:color="000000"/>
              <w:bottom w:val="single" w:sz="4" w:space="0" w:color="000000"/>
              <w:right w:val="double" w:sz="12" w:space="0" w:color="000000"/>
            </w:tcBorders>
            <w:tcMar>
              <w:left w:w="70" w:type="dxa"/>
              <w:right w:w="70" w:type="dxa"/>
            </w:tcMar>
          </w:tcPr>
          <w:p w14:paraId="282720F8" w14:textId="45F9925B"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double" w:sz="12" w:space="0" w:color="000000"/>
              <w:left w:val="double" w:sz="12" w:space="0" w:color="000000"/>
              <w:bottom w:val="single" w:sz="4" w:space="0" w:color="000000"/>
            </w:tcBorders>
            <w:tcMar>
              <w:left w:w="70" w:type="dxa"/>
              <w:right w:w="70" w:type="dxa"/>
            </w:tcMar>
          </w:tcPr>
          <w:p w14:paraId="00288E82" w14:textId="19D0E262" w:rsidR="00605BD1" w:rsidRPr="0048254C" w:rsidRDefault="00605BD1" w:rsidP="00605BD1">
            <w:pPr>
              <w:pStyle w:val="Brezrazmikov"/>
              <w:jc w:val="center"/>
              <w:rPr>
                <w:rFonts w:ascii="Arial Nova" w:hAnsi="Arial Nova" w:cstheme="majorHAnsi"/>
                <w:sz w:val="26"/>
                <w:szCs w:val="26"/>
              </w:rPr>
            </w:pPr>
            <w:r>
              <w:rPr>
                <w:rFonts w:ascii="Arial" w:hAnsi="Arial" w:cs="Arial"/>
              </w:rPr>
              <w:t>BŠK DOBROVA</w:t>
            </w:r>
          </w:p>
        </w:tc>
        <w:tc>
          <w:tcPr>
            <w:tcW w:w="343" w:type="dxa"/>
            <w:tcBorders>
              <w:top w:val="double" w:sz="12" w:space="0" w:color="000000"/>
              <w:left w:val="single" w:sz="4" w:space="0" w:color="000000"/>
              <w:bottom w:val="single" w:sz="4" w:space="0" w:color="000000"/>
            </w:tcBorders>
            <w:tcMar>
              <w:left w:w="70" w:type="dxa"/>
              <w:right w:w="70" w:type="dxa"/>
            </w:tcMar>
          </w:tcPr>
          <w:p w14:paraId="2EEFBE7C" w14:textId="33AE1754"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double" w:sz="12" w:space="0" w:color="000000"/>
              <w:left w:val="single" w:sz="4" w:space="0" w:color="000000"/>
              <w:bottom w:val="single" w:sz="4" w:space="0" w:color="000000"/>
            </w:tcBorders>
            <w:tcMar>
              <w:left w:w="70" w:type="dxa"/>
              <w:right w:w="70" w:type="dxa"/>
            </w:tcMar>
          </w:tcPr>
          <w:p w14:paraId="3E6B69CC" w14:textId="23EA4A05" w:rsidR="00605BD1" w:rsidRPr="0048254C" w:rsidRDefault="00605BD1" w:rsidP="00605BD1">
            <w:pPr>
              <w:pStyle w:val="Brezrazmikov"/>
              <w:jc w:val="center"/>
              <w:rPr>
                <w:rFonts w:ascii="Arial Nova" w:hAnsi="Arial Nova" w:cstheme="majorHAnsi"/>
                <w:sz w:val="26"/>
                <w:szCs w:val="26"/>
              </w:rPr>
            </w:pPr>
            <w:r>
              <w:rPr>
                <w:rFonts w:ascii="Arial" w:hAnsi="Arial" w:cs="Arial"/>
              </w:rPr>
              <w:t>BK DOMŽALE</w:t>
            </w:r>
          </w:p>
        </w:tc>
        <w:tc>
          <w:tcPr>
            <w:tcW w:w="1558" w:type="dxa"/>
            <w:tcBorders>
              <w:top w:val="double" w:sz="12" w:space="0" w:color="000000"/>
              <w:left w:val="double" w:sz="4" w:space="0" w:color="000000"/>
              <w:bottom w:val="single" w:sz="4" w:space="0" w:color="000000"/>
            </w:tcBorders>
            <w:tcMar>
              <w:left w:w="70" w:type="dxa"/>
              <w:right w:w="70" w:type="dxa"/>
            </w:tcMar>
          </w:tcPr>
          <w:p w14:paraId="39C69BAA" w14:textId="13D1EEDC" w:rsidR="00605BD1" w:rsidRPr="0048254C" w:rsidRDefault="00031E2B" w:rsidP="00605BD1">
            <w:pPr>
              <w:pStyle w:val="Brezrazmikov"/>
              <w:jc w:val="center"/>
              <w:rPr>
                <w:rFonts w:ascii="Arial Nova" w:hAnsi="Arial Nova" w:cstheme="majorHAnsi"/>
                <w:sz w:val="26"/>
                <w:szCs w:val="26"/>
              </w:rPr>
            </w:pPr>
            <w:r>
              <w:rPr>
                <w:rFonts w:ascii="Arial Nova" w:hAnsi="Arial Nova" w:cstheme="majorHAnsi"/>
                <w:sz w:val="26"/>
                <w:szCs w:val="26"/>
              </w:rPr>
              <w:t>9:11</w:t>
            </w:r>
          </w:p>
        </w:tc>
        <w:tc>
          <w:tcPr>
            <w:tcW w:w="2424" w:type="dxa"/>
            <w:tcBorders>
              <w:top w:val="double" w:sz="12" w:space="0" w:color="000000"/>
              <w:left w:val="double" w:sz="4" w:space="0" w:color="000000"/>
              <w:bottom w:val="single" w:sz="4" w:space="0" w:color="000000"/>
              <w:right w:val="double" w:sz="12" w:space="0" w:color="000000"/>
            </w:tcBorders>
            <w:tcMar>
              <w:left w:w="70" w:type="dxa"/>
              <w:right w:w="70" w:type="dxa"/>
            </w:tcMar>
          </w:tcPr>
          <w:p w14:paraId="134E9975" w14:textId="745ABC2C" w:rsidR="00605BD1" w:rsidRPr="0048254C" w:rsidRDefault="00031E2B" w:rsidP="00605BD1">
            <w:pPr>
              <w:pStyle w:val="Brezrazmikov"/>
              <w:jc w:val="center"/>
              <w:rPr>
                <w:rFonts w:ascii="Arial Nova" w:hAnsi="Arial Nova" w:cstheme="majorHAnsi"/>
                <w:sz w:val="26"/>
                <w:szCs w:val="26"/>
              </w:rPr>
            </w:pPr>
            <w:r>
              <w:rPr>
                <w:rFonts w:ascii="Arial Nova" w:hAnsi="Arial Nova" w:cstheme="majorHAnsi"/>
                <w:szCs w:val="26"/>
              </w:rPr>
              <w:t>BALOH</w:t>
            </w:r>
          </w:p>
        </w:tc>
      </w:tr>
      <w:tr w:rsidR="00605BD1" w:rsidRPr="0048254C" w14:paraId="5D9B9B4F" w14:textId="77777777" w:rsidTr="005E2B18">
        <w:trPr>
          <w:trHeight w:val="246"/>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4C35B557" w14:textId="6A6FC05E"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437AB7DA" w14:textId="7D8983E4" w:rsidR="00605BD1" w:rsidRPr="0048254C" w:rsidRDefault="00605BD1" w:rsidP="00605BD1">
            <w:pPr>
              <w:pStyle w:val="Brezrazmikov"/>
              <w:jc w:val="center"/>
              <w:rPr>
                <w:rFonts w:ascii="Arial Nova" w:hAnsi="Arial Nova" w:cstheme="majorHAnsi"/>
                <w:sz w:val="26"/>
                <w:szCs w:val="26"/>
              </w:rPr>
            </w:pPr>
            <w:r>
              <w:rPr>
                <w:rFonts w:ascii="Arial" w:hAnsi="Arial" w:cs="Arial"/>
              </w:rPr>
              <w:t xml:space="preserve">BŠD HERMES ILIRIJA </w:t>
            </w:r>
          </w:p>
        </w:tc>
        <w:tc>
          <w:tcPr>
            <w:tcW w:w="343" w:type="dxa"/>
            <w:tcBorders>
              <w:top w:val="single" w:sz="4" w:space="0" w:color="000000"/>
              <w:left w:val="single" w:sz="4" w:space="0" w:color="000000"/>
              <w:bottom w:val="single" w:sz="4" w:space="0" w:color="000000"/>
            </w:tcBorders>
            <w:tcMar>
              <w:left w:w="70" w:type="dxa"/>
              <w:right w:w="70" w:type="dxa"/>
            </w:tcMar>
          </w:tcPr>
          <w:p w14:paraId="55EBF997" w14:textId="38C1CF2D"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58D2F610" w14:textId="6E266A45" w:rsidR="00605BD1" w:rsidRPr="0048254C" w:rsidRDefault="00605BD1" w:rsidP="00605BD1">
            <w:pPr>
              <w:pStyle w:val="Brezrazmikov"/>
              <w:jc w:val="center"/>
              <w:rPr>
                <w:rFonts w:ascii="Arial Nova" w:hAnsi="Arial Nova" w:cstheme="majorHAnsi"/>
                <w:sz w:val="26"/>
                <w:szCs w:val="26"/>
              </w:rPr>
            </w:pPr>
            <w:r>
              <w:rPr>
                <w:rFonts w:ascii="Arial" w:hAnsi="Arial" w:cs="Arial"/>
              </w:rPr>
              <w:t>BK BRDO</w:t>
            </w:r>
          </w:p>
        </w:tc>
        <w:tc>
          <w:tcPr>
            <w:tcW w:w="1558" w:type="dxa"/>
            <w:tcBorders>
              <w:top w:val="single" w:sz="4" w:space="0" w:color="000000"/>
              <w:left w:val="double" w:sz="4" w:space="0" w:color="000000"/>
              <w:bottom w:val="single" w:sz="4" w:space="0" w:color="000000"/>
            </w:tcBorders>
            <w:tcMar>
              <w:left w:w="70" w:type="dxa"/>
              <w:right w:w="70" w:type="dxa"/>
            </w:tcMar>
          </w:tcPr>
          <w:p w14:paraId="3036A658" w14:textId="58AB906A" w:rsidR="00605BD1" w:rsidRPr="0048254C" w:rsidRDefault="00031E2B" w:rsidP="00605BD1">
            <w:pPr>
              <w:pStyle w:val="Brezrazmikov"/>
              <w:jc w:val="center"/>
              <w:rPr>
                <w:rFonts w:ascii="Arial Nova" w:hAnsi="Arial Nova" w:cstheme="majorHAnsi"/>
                <w:sz w:val="26"/>
                <w:szCs w:val="26"/>
              </w:rPr>
            </w:pPr>
            <w:r>
              <w:rPr>
                <w:rFonts w:ascii="Arial Nova" w:hAnsi="Arial Nova" w:cstheme="majorHAnsi"/>
                <w:sz w:val="26"/>
                <w:szCs w:val="26"/>
              </w:rPr>
              <w:t>13:7</w:t>
            </w: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3B985257" w14:textId="239B00CA" w:rsidR="00605BD1" w:rsidRPr="0048254C" w:rsidRDefault="00605BD1" w:rsidP="00605BD1">
            <w:pPr>
              <w:pStyle w:val="Brezrazmikov"/>
              <w:jc w:val="center"/>
              <w:rPr>
                <w:rFonts w:ascii="Arial Nova" w:hAnsi="Arial Nova" w:cstheme="majorHAnsi"/>
                <w:sz w:val="26"/>
                <w:szCs w:val="26"/>
              </w:rPr>
            </w:pPr>
            <w:r>
              <w:rPr>
                <w:rFonts w:ascii="Tahoma" w:hAnsi="Tahoma" w:cs="Tahoma"/>
              </w:rPr>
              <w:t>DJOKIĆ</w:t>
            </w:r>
          </w:p>
        </w:tc>
      </w:tr>
      <w:tr w:rsidR="00605BD1" w:rsidRPr="0048254C" w14:paraId="06B09F44" w14:textId="77777777" w:rsidTr="005E2B18">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35A21F62" w14:textId="65A438C7"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279ACBD8" w14:textId="1F95CE2C" w:rsidR="00605BD1" w:rsidRPr="0048254C" w:rsidRDefault="00605BD1" w:rsidP="00605BD1">
            <w:pPr>
              <w:pStyle w:val="Brezrazmikov"/>
              <w:jc w:val="center"/>
              <w:rPr>
                <w:rFonts w:ascii="Arial Nova" w:hAnsi="Arial Nova" w:cstheme="majorHAnsi"/>
                <w:sz w:val="26"/>
                <w:szCs w:val="26"/>
              </w:rPr>
            </w:pPr>
            <w:r>
              <w:rPr>
                <w:rFonts w:ascii="Arial" w:hAnsi="Arial" w:cs="Arial"/>
              </w:rPr>
              <w:t>BD FUŽINE</w:t>
            </w:r>
          </w:p>
        </w:tc>
        <w:tc>
          <w:tcPr>
            <w:tcW w:w="343" w:type="dxa"/>
            <w:tcBorders>
              <w:top w:val="single" w:sz="4" w:space="0" w:color="000000"/>
              <w:left w:val="single" w:sz="4" w:space="0" w:color="000000"/>
              <w:bottom w:val="single" w:sz="4" w:space="0" w:color="000000"/>
            </w:tcBorders>
            <w:tcMar>
              <w:left w:w="70" w:type="dxa"/>
              <w:right w:w="70" w:type="dxa"/>
            </w:tcMar>
          </w:tcPr>
          <w:p w14:paraId="788ADDC1" w14:textId="7E35CD22"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026A2F7A" w14:textId="52C7CBB5" w:rsidR="00605BD1" w:rsidRPr="0048254C" w:rsidRDefault="00605BD1" w:rsidP="00605BD1">
            <w:pPr>
              <w:pStyle w:val="Brezrazmikov"/>
              <w:jc w:val="center"/>
              <w:rPr>
                <w:rFonts w:ascii="Arial Nova" w:hAnsi="Arial Nova" w:cstheme="majorHAnsi"/>
                <w:sz w:val="26"/>
                <w:szCs w:val="26"/>
              </w:rPr>
            </w:pPr>
            <w:r>
              <w:rPr>
                <w:rFonts w:ascii="Arial" w:hAnsi="Arial" w:cs="Arial"/>
              </w:rPr>
              <w:t>BK POLJE</w:t>
            </w:r>
          </w:p>
        </w:tc>
        <w:tc>
          <w:tcPr>
            <w:tcW w:w="1558" w:type="dxa"/>
            <w:tcBorders>
              <w:top w:val="single" w:sz="4" w:space="0" w:color="000000"/>
              <w:left w:val="double" w:sz="4" w:space="0" w:color="000000"/>
              <w:bottom w:val="single" w:sz="4" w:space="0" w:color="000000"/>
            </w:tcBorders>
            <w:tcMar>
              <w:left w:w="70" w:type="dxa"/>
              <w:right w:w="70" w:type="dxa"/>
            </w:tcMar>
          </w:tcPr>
          <w:p w14:paraId="3EAC0043" w14:textId="3B5D8999" w:rsidR="00605BD1" w:rsidRPr="0048254C" w:rsidRDefault="00031E2B" w:rsidP="00605BD1">
            <w:pPr>
              <w:pStyle w:val="Brezrazmikov"/>
              <w:jc w:val="center"/>
              <w:rPr>
                <w:rFonts w:ascii="Arial Nova" w:hAnsi="Arial Nova" w:cstheme="majorHAnsi"/>
                <w:sz w:val="26"/>
                <w:szCs w:val="26"/>
              </w:rPr>
            </w:pPr>
            <w:r>
              <w:rPr>
                <w:rFonts w:ascii="Arial Nova" w:hAnsi="Arial Nova" w:cstheme="majorHAnsi"/>
                <w:sz w:val="26"/>
                <w:szCs w:val="26"/>
              </w:rPr>
              <w:t>14:6</w:t>
            </w: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6792D2DF" w14:textId="0C7A1556" w:rsidR="00605BD1" w:rsidRPr="0048254C" w:rsidRDefault="00605BD1" w:rsidP="00605BD1">
            <w:pPr>
              <w:pStyle w:val="Brezrazmikov"/>
              <w:jc w:val="center"/>
              <w:rPr>
                <w:rFonts w:ascii="Arial Nova" w:hAnsi="Arial Nova" w:cstheme="majorHAnsi"/>
                <w:sz w:val="26"/>
                <w:szCs w:val="26"/>
              </w:rPr>
            </w:pPr>
            <w:r>
              <w:rPr>
                <w:rFonts w:ascii="Tahoma" w:hAnsi="Tahoma" w:cs="Tahoma"/>
              </w:rPr>
              <w:t>KEBER</w:t>
            </w:r>
          </w:p>
        </w:tc>
      </w:tr>
      <w:tr w:rsidR="00605BD1" w:rsidRPr="0048254C" w14:paraId="3B3B3A99" w14:textId="77777777" w:rsidTr="005E2B18">
        <w:trPr>
          <w:trHeight w:val="255"/>
          <w:jc w:val="center"/>
        </w:trPr>
        <w:tc>
          <w:tcPr>
            <w:tcW w:w="948" w:type="dxa"/>
            <w:tcBorders>
              <w:top w:val="single" w:sz="4" w:space="0" w:color="000000"/>
              <w:left w:val="double" w:sz="12" w:space="0" w:color="000000"/>
              <w:bottom w:val="double" w:sz="12" w:space="0" w:color="000000"/>
              <w:right w:val="double" w:sz="12" w:space="0" w:color="000000"/>
            </w:tcBorders>
            <w:tcMar>
              <w:left w:w="70" w:type="dxa"/>
              <w:right w:w="70" w:type="dxa"/>
            </w:tcMar>
          </w:tcPr>
          <w:p w14:paraId="02DF2141" w14:textId="1BFC25AA"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double" w:sz="12" w:space="0" w:color="000000"/>
            </w:tcBorders>
            <w:tcMar>
              <w:left w:w="70" w:type="dxa"/>
              <w:right w:w="70" w:type="dxa"/>
            </w:tcMar>
          </w:tcPr>
          <w:p w14:paraId="450B7CC6" w14:textId="511329B4" w:rsidR="00605BD1" w:rsidRPr="0048254C" w:rsidRDefault="00605BD1" w:rsidP="00605BD1">
            <w:pPr>
              <w:pStyle w:val="Brezrazmikov"/>
              <w:jc w:val="center"/>
              <w:rPr>
                <w:rFonts w:ascii="Arial Nova" w:hAnsi="Arial Nova" w:cstheme="majorHAnsi"/>
                <w:sz w:val="26"/>
                <w:szCs w:val="26"/>
              </w:rPr>
            </w:pPr>
            <w:r>
              <w:rPr>
                <w:rFonts w:ascii="Arial" w:hAnsi="Arial" w:cs="Arial"/>
              </w:rPr>
              <w:t>BK DUPLICA</w:t>
            </w:r>
          </w:p>
        </w:tc>
        <w:tc>
          <w:tcPr>
            <w:tcW w:w="343" w:type="dxa"/>
            <w:tcBorders>
              <w:top w:val="single" w:sz="4" w:space="0" w:color="000000"/>
              <w:left w:val="single" w:sz="4" w:space="0" w:color="000000"/>
              <w:bottom w:val="double" w:sz="12" w:space="0" w:color="000000"/>
            </w:tcBorders>
            <w:tcMar>
              <w:left w:w="70" w:type="dxa"/>
              <w:right w:w="70" w:type="dxa"/>
            </w:tcMar>
          </w:tcPr>
          <w:p w14:paraId="64BEA0AE" w14:textId="710B7EBF"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double" w:sz="12" w:space="0" w:color="000000"/>
            </w:tcBorders>
            <w:tcMar>
              <w:left w:w="70" w:type="dxa"/>
              <w:right w:w="70" w:type="dxa"/>
            </w:tcMar>
          </w:tcPr>
          <w:p w14:paraId="00272182" w14:textId="55DEB54C" w:rsidR="00605BD1" w:rsidRPr="0048254C" w:rsidRDefault="00605BD1" w:rsidP="00605BD1">
            <w:pPr>
              <w:pStyle w:val="Brezrazmikov"/>
              <w:jc w:val="center"/>
              <w:rPr>
                <w:rFonts w:ascii="Arial Nova" w:hAnsi="Arial Nova" w:cstheme="majorHAnsi"/>
                <w:sz w:val="26"/>
                <w:szCs w:val="26"/>
              </w:rPr>
            </w:pPr>
            <w:r>
              <w:rPr>
                <w:rFonts w:ascii="Arial" w:hAnsi="Arial" w:cs="Arial"/>
              </w:rPr>
              <w:t>BŠD ŠIŠKA</w:t>
            </w:r>
          </w:p>
        </w:tc>
        <w:tc>
          <w:tcPr>
            <w:tcW w:w="1558" w:type="dxa"/>
            <w:tcBorders>
              <w:top w:val="single" w:sz="4" w:space="0" w:color="000000"/>
              <w:left w:val="double" w:sz="4" w:space="0" w:color="000000"/>
              <w:bottom w:val="double" w:sz="12" w:space="0" w:color="000000"/>
            </w:tcBorders>
            <w:tcMar>
              <w:left w:w="70" w:type="dxa"/>
              <w:right w:w="70" w:type="dxa"/>
            </w:tcMar>
          </w:tcPr>
          <w:p w14:paraId="783D3A16" w14:textId="5CBDF7B3" w:rsidR="00605BD1" w:rsidRPr="0048254C" w:rsidRDefault="00031E2B" w:rsidP="00605BD1">
            <w:pPr>
              <w:pStyle w:val="Brezrazmikov"/>
              <w:jc w:val="center"/>
              <w:rPr>
                <w:rFonts w:ascii="Arial Nova" w:hAnsi="Arial Nova" w:cstheme="majorHAnsi"/>
                <w:sz w:val="26"/>
                <w:szCs w:val="26"/>
              </w:rPr>
            </w:pPr>
            <w:r>
              <w:rPr>
                <w:rFonts w:ascii="Arial Nova" w:hAnsi="Arial Nova" w:cstheme="majorHAnsi"/>
                <w:sz w:val="26"/>
                <w:szCs w:val="26"/>
              </w:rPr>
              <w:t>7:13</w:t>
            </w:r>
          </w:p>
        </w:tc>
        <w:tc>
          <w:tcPr>
            <w:tcW w:w="2424" w:type="dxa"/>
            <w:tcBorders>
              <w:top w:val="single" w:sz="4" w:space="0" w:color="000000"/>
              <w:left w:val="double" w:sz="4" w:space="0" w:color="000000"/>
              <w:bottom w:val="double" w:sz="12" w:space="0" w:color="000000"/>
              <w:right w:val="double" w:sz="12" w:space="0" w:color="000000"/>
            </w:tcBorders>
            <w:tcMar>
              <w:left w:w="70" w:type="dxa"/>
              <w:right w:w="70" w:type="dxa"/>
            </w:tcMar>
          </w:tcPr>
          <w:p w14:paraId="5FEA513B" w14:textId="42913073" w:rsidR="00605BD1" w:rsidRPr="0048254C" w:rsidRDefault="00605BD1" w:rsidP="00605BD1">
            <w:pPr>
              <w:pStyle w:val="Brezrazmikov"/>
              <w:jc w:val="center"/>
              <w:rPr>
                <w:rFonts w:ascii="Arial Nova" w:hAnsi="Arial Nova" w:cstheme="majorHAnsi"/>
                <w:sz w:val="26"/>
                <w:szCs w:val="26"/>
              </w:rPr>
            </w:pPr>
            <w:r>
              <w:rPr>
                <w:rFonts w:ascii="Tahoma" w:hAnsi="Tahoma" w:cs="Tahoma"/>
              </w:rPr>
              <w:t>ŽAVBI</w:t>
            </w:r>
          </w:p>
        </w:tc>
      </w:tr>
    </w:tbl>
    <w:p w14:paraId="61DA07BC" w14:textId="77777777" w:rsidR="00A77F80" w:rsidRPr="0048254C" w:rsidRDefault="00A77F80" w:rsidP="00582B03">
      <w:pPr>
        <w:pStyle w:val="Brezrazmikov"/>
        <w:rPr>
          <w:rFonts w:ascii="Arial Nova" w:hAnsi="Arial Nova" w:cs="Times New Roman"/>
          <w:szCs w:val="24"/>
        </w:rPr>
      </w:pPr>
    </w:p>
    <w:p w14:paraId="6429F4BB" w14:textId="77777777" w:rsidR="005401DA" w:rsidRDefault="005401DA" w:rsidP="00582B03">
      <w:pPr>
        <w:pStyle w:val="Brezrazmikov"/>
        <w:rPr>
          <w:rFonts w:ascii="Arial Nova" w:hAnsi="Arial Nova" w:cs="Times New Roman"/>
          <w:szCs w:val="24"/>
        </w:rPr>
      </w:pPr>
    </w:p>
    <w:p w14:paraId="426B9586" w14:textId="77777777" w:rsidR="007F76B6" w:rsidRDefault="007F76B6" w:rsidP="00582B03">
      <w:pPr>
        <w:pStyle w:val="Brezrazmikov"/>
        <w:rPr>
          <w:rFonts w:ascii="Arial Nova" w:hAnsi="Arial Nova" w:cs="Times New Roman"/>
          <w:szCs w:val="24"/>
        </w:rPr>
      </w:pPr>
    </w:p>
    <w:p w14:paraId="758AB925" w14:textId="77777777" w:rsidR="007F76B6" w:rsidRPr="0048254C" w:rsidRDefault="007F76B6" w:rsidP="00582B03">
      <w:pPr>
        <w:pStyle w:val="Brezrazmikov"/>
        <w:rPr>
          <w:rFonts w:ascii="Arial Nova" w:hAnsi="Arial Nova" w:cs="Times New Roman"/>
          <w:szCs w:val="24"/>
        </w:rPr>
      </w:pPr>
    </w:p>
    <w:tbl>
      <w:tblPr>
        <w:tblW w:w="10560" w:type="dxa"/>
        <w:jc w:val="center"/>
        <w:tblLook w:val="04A0" w:firstRow="1" w:lastRow="0" w:firstColumn="1" w:lastColumn="0" w:noHBand="0" w:noVBand="1"/>
      </w:tblPr>
      <w:tblGrid>
        <w:gridCol w:w="948"/>
        <w:gridCol w:w="2690"/>
        <w:gridCol w:w="343"/>
        <w:gridCol w:w="2597"/>
        <w:gridCol w:w="1558"/>
        <w:gridCol w:w="2424"/>
      </w:tblGrid>
      <w:tr w:rsidR="005270C7" w:rsidRPr="0048254C" w14:paraId="5DE52E71" w14:textId="77777777" w:rsidTr="005E2B18">
        <w:trPr>
          <w:trHeight w:val="255"/>
          <w:jc w:val="center"/>
        </w:trPr>
        <w:tc>
          <w:tcPr>
            <w:tcW w:w="10560" w:type="dxa"/>
            <w:gridSpan w:val="6"/>
            <w:tcBorders>
              <w:top w:val="double" w:sz="12" w:space="0" w:color="000000"/>
              <w:left w:val="double" w:sz="12" w:space="0" w:color="000000"/>
              <w:bottom w:val="single" w:sz="4" w:space="0" w:color="000000"/>
              <w:right w:val="double" w:sz="12" w:space="0" w:color="000000"/>
            </w:tcBorders>
            <w:shd w:val="solid" w:color="00B050" w:fill="auto"/>
            <w:tcMar>
              <w:left w:w="70" w:type="dxa"/>
              <w:right w:w="70" w:type="dxa"/>
            </w:tcMar>
          </w:tcPr>
          <w:p w14:paraId="0A043155" w14:textId="3EA37C23" w:rsidR="005270C7" w:rsidRPr="0048254C" w:rsidRDefault="005270C7" w:rsidP="005E2B18">
            <w:pPr>
              <w:pStyle w:val="Brezrazmikov"/>
              <w:jc w:val="center"/>
              <w:rPr>
                <w:rFonts w:ascii="Arial Nova" w:hAnsi="Arial Nova" w:cstheme="majorHAnsi"/>
                <w:sz w:val="26"/>
                <w:szCs w:val="26"/>
              </w:rPr>
            </w:pPr>
            <w:r w:rsidRPr="0048254C">
              <w:rPr>
                <w:rFonts w:ascii="Arial Nova" w:hAnsi="Arial Nova" w:cstheme="majorHAnsi"/>
                <w:sz w:val="26"/>
                <w:szCs w:val="26"/>
              </w:rPr>
              <w:t xml:space="preserve">5. KROG – </w:t>
            </w:r>
            <w:r w:rsidR="00605BD1">
              <w:rPr>
                <w:rFonts w:ascii="Arial Nova" w:hAnsi="Arial Nova" w:cstheme="majorHAnsi"/>
                <w:sz w:val="26"/>
                <w:szCs w:val="26"/>
              </w:rPr>
              <w:t>četrtek</w:t>
            </w:r>
            <w:r w:rsidR="00390419" w:rsidRPr="0048254C">
              <w:rPr>
                <w:rFonts w:ascii="Arial Nova" w:hAnsi="Arial Nova" w:cs="Tahoma"/>
                <w:sz w:val="26"/>
                <w:szCs w:val="26"/>
              </w:rPr>
              <w:t>, 2</w:t>
            </w:r>
            <w:r w:rsidR="00605BD1">
              <w:rPr>
                <w:rFonts w:ascii="Arial Nova" w:hAnsi="Arial Nova" w:cs="Tahoma"/>
                <w:sz w:val="26"/>
                <w:szCs w:val="26"/>
              </w:rPr>
              <w:t>5.09.2025</w:t>
            </w:r>
          </w:p>
        </w:tc>
      </w:tr>
      <w:tr w:rsidR="00605BD1" w:rsidRPr="0048254C" w14:paraId="32FDDF2D" w14:textId="77777777" w:rsidTr="005E2B18">
        <w:trPr>
          <w:trHeight w:val="255"/>
          <w:jc w:val="center"/>
        </w:trPr>
        <w:tc>
          <w:tcPr>
            <w:tcW w:w="948" w:type="dxa"/>
            <w:tcBorders>
              <w:top w:val="double" w:sz="12" w:space="0" w:color="000000"/>
              <w:left w:val="double" w:sz="12" w:space="0" w:color="000000"/>
              <w:bottom w:val="single" w:sz="4" w:space="0" w:color="000000"/>
              <w:right w:val="double" w:sz="12" w:space="0" w:color="000000"/>
            </w:tcBorders>
            <w:tcMar>
              <w:left w:w="70" w:type="dxa"/>
              <w:right w:w="70" w:type="dxa"/>
            </w:tcMar>
          </w:tcPr>
          <w:p w14:paraId="3C339778" w14:textId="4EDBB070"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double" w:sz="12" w:space="0" w:color="000000"/>
              <w:left w:val="double" w:sz="12" w:space="0" w:color="000000"/>
              <w:bottom w:val="single" w:sz="4" w:space="0" w:color="000000"/>
            </w:tcBorders>
            <w:tcMar>
              <w:left w:w="70" w:type="dxa"/>
              <w:right w:w="70" w:type="dxa"/>
            </w:tcMar>
          </w:tcPr>
          <w:p w14:paraId="22469815" w14:textId="66CB7631" w:rsidR="00605BD1" w:rsidRPr="0048254C" w:rsidRDefault="00605BD1" w:rsidP="00605BD1">
            <w:pPr>
              <w:pStyle w:val="Brezrazmikov"/>
              <w:jc w:val="center"/>
              <w:rPr>
                <w:rFonts w:ascii="Arial Nova" w:hAnsi="Arial Nova" w:cstheme="majorHAnsi"/>
                <w:sz w:val="26"/>
                <w:szCs w:val="26"/>
              </w:rPr>
            </w:pPr>
            <w:r>
              <w:rPr>
                <w:rFonts w:ascii="Arial" w:hAnsi="Arial" w:cs="Arial"/>
              </w:rPr>
              <w:t>BŠD ŠIŠKA</w:t>
            </w:r>
          </w:p>
        </w:tc>
        <w:tc>
          <w:tcPr>
            <w:tcW w:w="343" w:type="dxa"/>
            <w:tcBorders>
              <w:top w:val="double" w:sz="12" w:space="0" w:color="000000"/>
              <w:left w:val="single" w:sz="4" w:space="0" w:color="000000"/>
              <w:bottom w:val="single" w:sz="4" w:space="0" w:color="000000"/>
            </w:tcBorders>
            <w:tcMar>
              <w:left w:w="70" w:type="dxa"/>
              <w:right w:w="70" w:type="dxa"/>
            </w:tcMar>
          </w:tcPr>
          <w:p w14:paraId="09452E08" w14:textId="566EB348"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double" w:sz="12" w:space="0" w:color="000000"/>
              <w:left w:val="single" w:sz="4" w:space="0" w:color="000000"/>
              <w:bottom w:val="single" w:sz="4" w:space="0" w:color="000000"/>
            </w:tcBorders>
            <w:tcMar>
              <w:left w:w="70" w:type="dxa"/>
              <w:right w:w="70" w:type="dxa"/>
            </w:tcMar>
          </w:tcPr>
          <w:p w14:paraId="3E039890" w14:textId="3696D0DC" w:rsidR="00605BD1" w:rsidRPr="0048254C" w:rsidRDefault="00605BD1" w:rsidP="00605BD1">
            <w:pPr>
              <w:pStyle w:val="Brezrazmikov"/>
              <w:jc w:val="center"/>
              <w:rPr>
                <w:rFonts w:ascii="Arial Nova" w:hAnsi="Arial Nova" w:cstheme="majorHAnsi"/>
                <w:sz w:val="26"/>
                <w:szCs w:val="26"/>
              </w:rPr>
            </w:pPr>
            <w:r>
              <w:rPr>
                <w:rFonts w:ascii="Arial" w:hAnsi="Arial" w:cs="Arial"/>
              </w:rPr>
              <w:t>BŠK DOBROVA</w:t>
            </w:r>
          </w:p>
        </w:tc>
        <w:tc>
          <w:tcPr>
            <w:tcW w:w="1558" w:type="dxa"/>
            <w:tcBorders>
              <w:top w:val="double" w:sz="12" w:space="0" w:color="000000"/>
              <w:left w:val="double" w:sz="4" w:space="0" w:color="000000"/>
              <w:bottom w:val="single" w:sz="4" w:space="0" w:color="000000"/>
            </w:tcBorders>
            <w:tcMar>
              <w:left w:w="70" w:type="dxa"/>
              <w:right w:w="70" w:type="dxa"/>
            </w:tcMar>
          </w:tcPr>
          <w:p w14:paraId="2B0093DF" w14:textId="3E1181D5" w:rsidR="00605BD1" w:rsidRPr="0048254C" w:rsidRDefault="00031E2B" w:rsidP="00605BD1">
            <w:pPr>
              <w:pStyle w:val="Brezrazmikov"/>
              <w:jc w:val="center"/>
              <w:rPr>
                <w:rFonts w:ascii="Arial Nova" w:hAnsi="Arial Nova" w:cstheme="majorHAnsi"/>
                <w:sz w:val="26"/>
                <w:szCs w:val="26"/>
              </w:rPr>
            </w:pPr>
            <w:r>
              <w:rPr>
                <w:rFonts w:ascii="Arial Nova" w:hAnsi="Arial Nova" w:cstheme="majorHAnsi"/>
                <w:sz w:val="26"/>
                <w:szCs w:val="26"/>
              </w:rPr>
              <w:t>17:3</w:t>
            </w:r>
          </w:p>
        </w:tc>
        <w:tc>
          <w:tcPr>
            <w:tcW w:w="2424" w:type="dxa"/>
            <w:tcBorders>
              <w:top w:val="double" w:sz="12" w:space="0" w:color="000000"/>
              <w:left w:val="double" w:sz="4" w:space="0" w:color="000000"/>
              <w:bottom w:val="single" w:sz="4" w:space="0" w:color="000000"/>
              <w:right w:val="double" w:sz="12" w:space="0" w:color="000000"/>
            </w:tcBorders>
            <w:tcMar>
              <w:left w:w="70" w:type="dxa"/>
              <w:right w:w="70" w:type="dxa"/>
            </w:tcMar>
          </w:tcPr>
          <w:p w14:paraId="50359765" w14:textId="6C3759B6" w:rsidR="00605BD1" w:rsidRPr="0048254C" w:rsidRDefault="00605BD1" w:rsidP="00605BD1">
            <w:pPr>
              <w:pStyle w:val="Brezrazmikov"/>
              <w:jc w:val="center"/>
              <w:rPr>
                <w:rFonts w:ascii="Arial Nova" w:hAnsi="Arial Nova" w:cstheme="majorHAnsi"/>
                <w:sz w:val="26"/>
                <w:szCs w:val="26"/>
              </w:rPr>
            </w:pPr>
            <w:r>
              <w:rPr>
                <w:rFonts w:ascii="Tahoma" w:hAnsi="Tahoma" w:cs="Tahoma"/>
              </w:rPr>
              <w:t>BALOH</w:t>
            </w:r>
          </w:p>
        </w:tc>
      </w:tr>
      <w:tr w:rsidR="00605BD1" w:rsidRPr="0048254C" w14:paraId="64BC31D4" w14:textId="77777777" w:rsidTr="005E2B18">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3A685A6E" w14:textId="6F68B9ED"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5061F225" w14:textId="2682126A" w:rsidR="00605BD1" w:rsidRPr="0048254C" w:rsidRDefault="00605BD1" w:rsidP="00605BD1">
            <w:pPr>
              <w:pStyle w:val="Brezrazmikov"/>
              <w:jc w:val="center"/>
              <w:rPr>
                <w:rFonts w:ascii="Arial Nova" w:hAnsi="Arial Nova" w:cstheme="majorHAnsi"/>
                <w:sz w:val="26"/>
                <w:szCs w:val="26"/>
              </w:rPr>
            </w:pPr>
            <w:r>
              <w:rPr>
                <w:rFonts w:ascii="Arial" w:hAnsi="Arial" w:cs="Arial"/>
              </w:rPr>
              <w:t>BK POLJE</w:t>
            </w:r>
          </w:p>
        </w:tc>
        <w:tc>
          <w:tcPr>
            <w:tcW w:w="343" w:type="dxa"/>
            <w:tcBorders>
              <w:top w:val="single" w:sz="4" w:space="0" w:color="000000"/>
              <w:left w:val="single" w:sz="4" w:space="0" w:color="000000"/>
              <w:bottom w:val="single" w:sz="4" w:space="0" w:color="000000"/>
            </w:tcBorders>
            <w:tcMar>
              <w:left w:w="70" w:type="dxa"/>
              <w:right w:w="70" w:type="dxa"/>
            </w:tcMar>
          </w:tcPr>
          <w:p w14:paraId="58935A85" w14:textId="6FE0A9B8"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28047B6E" w14:textId="52D752C6" w:rsidR="00605BD1" w:rsidRPr="0048254C" w:rsidRDefault="00605BD1" w:rsidP="00605BD1">
            <w:pPr>
              <w:pStyle w:val="Brezrazmikov"/>
              <w:jc w:val="center"/>
              <w:rPr>
                <w:rFonts w:ascii="Arial Nova" w:hAnsi="Arial Nova" w:cstheme="majorHAnsi"/>
                <w:sz w:val="26"/>
                <w:szCs w:val="26"/>
              </w:rPr>
            </w:pPr>
            <w:r>
              <w:rPr>
                <w:rFonts w:ascii="Arial" w:hAnsi="Arial" w:cs="Arial"/>
              </w:rPr>
              <w:t>BK DUPLICA</w:t>
            </w:r>
          </w:p>
        </w:tc>
        <w:tc>
          <w:tcPr>
            <w:tcW w:w="1558" w:type="dxa"/>
            <w:tcBorders>
              <w:top w:val="single" w:sz="4" w:space="0" w:color="000000"/>
              <w:left w:val="double" w:sz="4" w:space="0" w:color="000000"/>
              <w:bottom w:val="single" w:sz="4" w:space="0" w:color="000000"/>
            </w:tcBorders>
            <w:tcMar>
              <w:left w:w="70" w:type="dxa"/>
              <w:right w:w="70" w:type="dxa"/>
            </w:tcMar>
          </w:tcPr>
          <w:p w14:paraId="4F000001" w14:textId="75C77129" w:rsidR="00605BD1" w:rsidRPr="0048254C" w:rsidRDefault="00031E2B" w:rsidP="00605BD1">
            <w:pPr>
              <w:pStyle w:val="Brezrazmikov"/>
              <w:jc w:val="center"/>
              <w:rPr>
                <w:rFonts w:ascii="Arial Nova" w:hAnsi="Arial Nova" w:cstheme="majorHAnsi"/>
                <w:sz w:val="26"/>
                <w:szCs w:val="26"/>
              </w:rPr>
            </w:pPr>
            <w:r>
              <w:rPr>
                <w:rFonts w:ascii="Arial Nova" w:hAnsi="Arial Nova" w:cstheme="majorHAnsi"/>
                <w:sz w:val="26"/>
                <w:szCs w:val="26"/>
              </w:rPr>
              <w:t>16:4</w:t>
            </w: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4E0D066C" w14:textId="227992DB" w:rsidR="00605BD1" w:rsidRPr="0048254C" w:rsidRDefault="00605BD1" w:rsidP="00605BD1">
            <w:pPr>
              <w:pStyle w:val="Brezrazmikov"/>
              <w:jc w:val="center"/>
              <w:rPr>
                <w:rFonts w:ascii="Arial Nova" w:hAnsi="Arial Nova" w:cstheme="majorHAnsi"/>
                <w:sz w:val="26"/>
                <w:szCs w:val="26"/>
              </w:rPr>
            </w:pPr>
            <w:r>
              <w:rPr>
                <w:rFonts w:ascii="Tahoma" w:hAnsi="Tahoma" w:cs="Tahoma"/>
              </w:rPr>
              <w:t>OBOLNAR</w:t>
            </w:r>
          </w:p>
        </w:tc>
      </w:tr>
      <w:tr w:rsidR="00605BD1" w:rsidRPr="0048254C" w14:paraId="40964659" w14:textId="77777777" w:rsidTr="005E2B18">
        <w:trPr>
          <w:trHeight w:val="246"/>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22D06EA1" w14:textId="35BB4B8F"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3130DD72" w14:textId="67093376" w:rsidR="00605BD1" w:rsidRPr="0048254C" w:rsidRDefault="00605BD1" w:rsidP="00605BD1">
            <w:pPr>
              <w:pStyle w:val="Brezrazmikov"/>
              <w:jc w:val="center"/>
              <w:rPr>
                <w:rFonts w:ascii="Arial Nova" w:hAnsi="Arial Nova" w:cstheme="majorHAnsi"/>
                <w:sz w:val="26"/>
                <w:szCs w:val="26"/>
              </w:rPr>
            </w:pPr>
            <w:r>
              <w:rPr>
                <w:rFonts w:ascii="Arial" w:hAnsi="Arial" w:cs="Arial"/>
              </w:rPr>
              <w:t>BK BRDO</w:t>
            </w:r>
          </w:p>
        </w:tc>
        <w:tc>
          <w:tcPr>
            <w:tcW w:w="343" w:type="dxa"/>
            <w:tcBorders>
              <w:top w:val="single" w:sz="4" w:space="0" w:color="000000"/>
              <w:left w:val="single" w:sz="4" w:space="0" w:color="000000"/>
              <w:bottom w:val="single" w:sz="4" w:space="0" w:color="000000"/>
            </w:tcBorders>
            <w:tcMar>
              <w:left w:w="70" w:type="dxa"/>
              <w:right w:w="70" w:type="dxa"/>
            </w:tcMar>
          </w:tcPr>
          <w:p w14:paraId="3AAC38C7" w14:textId="18DBEC83"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7C0B0660" w14:textId="298F6161" w:rsidR="00605BD1" w:rsidRPr="0048254C" w:rsidRDefault="00605BD1" w:rsidP="00605BD1">
            <w:pPr>
              <w:pStyle w:val="Brezrazmikov"/>
              <w:jc w:val="center"/>
              <w:rPr>
                <w:rFonts w:ascii="Arial Nova" w:hAnsi="Arial Nova" w:cstheme="majorHAnsi"/>
                <w:sz w:val="26"/>
                <w:szCs w:val="26"/>
              </w:rPr>
            </w:pPr>
            <w:r>
              <w:rPr>
                <w:rFonts w:ascii="Arial" w:hAnsi="Arial" w:cs="Arial"/>
              </w:rPr>
              <w:t>BD FUŽINE</w:t>
            </w:r>
          </w:p>
        </w:tc>
        <w:tc>
          <w:tcPr>
            <w:tcW w:w="1558" w:type="dxa"/>
            <w:tcBorders>
              <w:top w:val="single" w:sz="4" w:space="0" w:color="000000"/>
              <w:left w:val="double" w:sz="4" w:space="0" w:color="000000"/>
              <w:bottom w:val="single" w:sz="4" w:space="0" w:color="000000"/>
            </w:tcBorders>
            <w:tcMar>
              <w:left w:w="70" w:type="dxa"/>
              <w:right w:w="70" w:type="dxa"/>
            </w:tcMar>
          </w:tcPr>
          <w:p w14:paraId="4E009A25" w14:textId="2671BA10" w:rsidR="00605BD1" w:rsidRPr="0048254C" w:rsidRDefault="00031E2B" w:rsidP="00605BD1">
            <w:pPr>
              <w:pStyle w:val="Brezrazmikov"/>
              <w:jc w:val="center"/>
              <w:rPr>
                <w:rFonts w:ascii="Arial Nova" w:hAnsi="Arial Nova" w:cstheme="majorHAnsi"/>
                <w:sz w:val="26"/>
                <w:szCs w:val="26"/>
              </w:rPr>
            </w:pPr>
            <w:r>
              <w:rPr>
                <w:rFonts w:ascii="Arial Nova" w:hAnsi="Arial Nova" w:cstheme="majorHAnsi"/>
                <w:sz w:val="26"/>
                <w:szCs w:val="26"/>
              </w:rPr>
              <w:t>3:17</w:t>
            </w: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08264E4B" w14:textId="2D03993A" w:rsidR="00605BD1" w:rsidRPr="0048254C" w:rsidRDefault="00605BD1" w:rsidP="00605BD1">
            <w:pPr>
              <w:pStyle w:val="Brezrazmikov"/>
              <w:jc w:val="center"/>
              <w:rPr>
                <w:rFonts w:ascii="Arial Nova" w:hAnsi="Arial Nova" w:cstheme="majorHAnsi"/>
                <w:sz w:val="26"/>
                <w:szCs w:val="26"/>
              </w:rPr>
            </w:pPr>
            <w:r>
              <w:rPr>
                <w:rFonts w:ascii="Tahoma" w:hAnsi="Tahoma" w:cs="Tahoma"/>
              </w:rPr>
              <w:t>TOMAŽIČ</w:t>
            </w:r>
          </w:p>
        </w:tc>
      </w:tr>
      <w:tr w:rsidR="00605BD1" w:rsidRPr="0048254C" w14:paraId="0C48B0F8" w14:textId="77777777" w:rsidTr="005E2B18">
        <w:trPr>
          <w:trHeight w:val="255"/>
          <w:jc w:val="center"/>
        </w:trPr>
        <w:tc>
          <w:tcPr>
            <w:tcW w:w="948" w:type="dxa"/>
            <w:tcBorders>
              <w:top w:val="single" w:sz="4" w:space="0" w:color="000000"/>
              <w:left w:val="double" w:sz="12" w:space="0" w:color="000000"/>
              <w:bottom w:val="double" w:sz="12" w:space="0" w:color="000000"/>
              <w:right w:val="double" w:sz="12" w:space="0" w:color="000000"/>
            </w:tcBorders>
            <w:tcMar>
              <w:left w:w="70" w:type="dxa"/>
              <w:right w:w="70" w:type="dxa"/>
            </w:tcMar>
          </w:tcPr>
          <w:p w14:paraId="60159986" w14:textId="5AE3CA52"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double" w:sz="12" w:space="0" w:color="000000"/>
            </w:tcBorders>
            <w:tcMar>
              <w:left w:w="70" w:type="dxa"/>
              <w:right w:w="70" w:type="dxa"/>
            </w:tcMar>
          </w:tcPr>
          <w:p w14:paraId="37AF97AD" w14:textId="67083698" w:rsidR="00605BD1" w:rsidRPr="0048254C" w:rsidRDefault="00605BD1" w:rsidP="00605BD1">
            <w:pPr>
              <w:pStyle w:val="Brezrazmikov"/>
              <w:jc w:val="center"/>
              <w:rPr>
                <w:rFonts w:ascii="Arial Nova" w:hAnsi="Arial Nova" w:cstheme="majorHAnsi"/>
                <w:sz w:val="26"/>
                <w:szCs w:val="26"/>
              </w:rPr>
            </w:pPr>
            <w:r>
              <w:rPr>
                <w:rFonts w:ascii="Arial" w:hAnsi="Arial" w:cs="Arial"/>
              </w:rPr>
              <w:t>BK DOMŽALE</w:t>
            </w:r>
          </w:p>
        </w:tc>
        <w:tc>
          <w:tcPr>
            <w:tcW w:w="343" w:type="dxa"/>
            <w:tcBorders>
              <w:top w:val="single" w:sz="4" w:space="0" w:color="000000"/>
              <w:left w:val="single" w:sz="4" w:space="0" w:color="000000"/>
              <w:bottom w:val="double" w:sz="12" w:space="0" w:color="000000"/>
            </w:tcBorders>
            <w:tcMar>
              <w:left w:w="70" w:type="dxa"/>
              <w:right w:w="70" w:type="dxa"/>
            </w:tcMar>
          </w:tcPr>
          <w:p w14:paraId="665A9433" w14:textId="480D0A06"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double" w:sz="12" w:space="0" w:color="000000"/>
            </w:tcBorders>
            <w:tcMar>
              <w:left w:w="70" w:type="dxa"/>
              <w:right w:w="70" w:type="dxa"/>
            </w:tcMar>
          </w:tcPr>
          <w:p w14:paraId="3BF445E3" w14:textId="7C978BD8" w:rsidR="00605BD1" w:rsidRPr="0048254C" w:rsidRDefault="00605BD1" w:rsidP="00605BD1">
            <w:pPr>
              <w:pStyle w:val="Brezrazmikov"/>
              <w:jc w:val="center"/>
              <w:rPr>
                <w:rFonts w:ascii="Arial Nova" w:hAnsi="Arial Nova" w:cstheme="majorHAnsi"/>
                <w:sz w:val="26"/>
                <w:szCs w:val="26"/>
              </w:rPr>
            </w:pPr>
            <w:r>
              <w:rPr>
                <w:rFonts w:ascii="Arial" w:hAnsi="Arial" w:cs="Arial"/>
              </w:rPr>
              <w:t xml:space="preserve">BŠD HERMES ILIRIJA </w:t>
            </w:r>
          </w:p>
        </w:tc>
        <w:tc>
          <w:tcPr>
            <w:tcW w:w="1558" w:type="dxa"/>
            <w:tcBorders>
              <w:top w:val="single" w:sz="4" w:space="0" w:color="000000"/>
              <w:left w:val="double" w:sz="4" w:space="0" w:color="000000"/>
              <w:bottom w:val="double" w:sz="12" w:space="0" w:color="000000"/>
            </w:tcBorders>
            <w:tcMar>
              <w:left w:w="70" w:type="dxa"/>
              <w:right w:w="70" w:type="dxa"/>
            </w:tcMar>
          </w:tcPr>
          <w:p w14:paraId="2529FBBE" w14:textId="7E8C14BE" w:rsidR="00605BD1" w:rsidRPr="0048254C" w:rsidRDefault="00031E2B" w:rsidP="00605BD1">
            <w:pPr>
              <w:pStyle w:val="Brezrazmikov"/>
              <w:jc w:val="center"/>
              <w:rPr>
                <w:rFonts w:ascii="Arial Nova" w:hAnsi="Arial Nova" w:cstheme="majorHAnsi"/>
                <w:sz w:val="26"/>
                <w:szCs w:val="26"/>
              </w:rPr>
            </w:pPr>
            <w:r>
              <w:rPr>
                <w:rFonts w:ascii="Arial Nova" w:hAnsi="Arial Nova" w:cstheme="majorHAnsi"/>
                <w:sz w:val="26"/>
                <w:szCs w:val="26"/>
              </w:rPr>
              <w:t>7:13</w:t>
            </w:r>
          </w:p>
        </w:tc>
        <w:tc>
          <w:tcPr>
            <w:tcW w:w="2424" w:type="dxa"/>
            <w:tcBorders>
              <w:top w:val="single" w:sz="4" w:space="0" w:color="000000"/>
              <w:left w:val="double" w:sz="4" w:space="0" w:color="000000"/>
              <w:bottom w:val="double" w:sz="12" w:space="0" w:color="000000"/>
              <w:right w:val="double" w:sz="12" w:space="0" w:color="000000"/>
            </w:tcBorders>
            <w:tcMar>
              <w:left w:w="70" w:type="dxa"/>
              <w:right w:w="70" w:type="dxa"/>
            </w:tcMar>
          </w:tcPr>
          <w:p w14:paraId="56AB7F8A" w14:textId="7E1A0C59" w:rsidR="00605BD1" w:rsidRPr="0048254C" w:rsidRDefault="00605BD1" w:rsidP="00605BD1">
            <w:pPr>
              <w:pStyle w:val="Brezrazmikov"/>
              <w:jc w:val="center"/>
              <w:rPr>
                <w:rFonts w:ascii="Arial Nova" w:hAnsi="Arial Nova" w:cstheme="majorHAnsi"/>
                <w:sz w:val="26"/>
                <w:szCs w:val="26"/>
              </w:rPr>
            </w:pPr>
            <w:r>
              <w:rPr>
                <w:rFonts w:ascii="Tahoma" w:hAnsi="Tahoma" w:cs="Tahoma"/>
              </w:rPr>
              <w:t>ŽAVBI</w:t>
            </w:r>
          </w:p>
        </w:tc>
      </w:tr>
    </w:tbl>
    <w:p w14:paraId="4BCC0AFF" w14:textId="77777777" w:rsidR="00582B03" w:rsidRPr="0048254C" w:rsidRDefault="00582B03" w:rsidP="00536B98">
      <w:pPr>
        <w:spacing w:after="0" w:line="240" w:lineRule="auto"/>
        <w:rPr>
          <w:rFonts w:ascii="Arial Nova" w:eastAsia="Times New Roman" w:hAnsi="Arial Nova" w:cs="Times New Roman"/>
          <w:b/>
          <w:sz w:val="24"/>
          <w:szCs w:val="24"/>
        </w:rPr>
      </w:pPr>
    </w:p>
    <w:p w14:paraId="52F24E88" w14:textId="77777777" w:rsidR="00536B98" w:rsidRDefault="00536B98" w:rsidP="00582B03">
      <w:pPr>
        <w:spacing w:after="0" w:line="240" w:lineRule="auto"/>
        <w:jc w:val="center"/>
        <w:rPr>
          <w:rFonts w:ascii="Arial Nova" w:eastAsia="Times New Roman" w:hAnsi="Arial Nova" w:cs="Times New Roman"/>
          <w:bCs/>
          <w:sz w:val="24"/>
          <w:szCs w:val="24"/>
        </w:rPr>
      </w:pPr>
    </w:p>
    <w:p w14:paraId="319B53AB" w14:textId="77777777" w:rsidR="000F1BAF" w:rsidRDefault="000F1BAF" w:rsidP="00582B03">
      <w:pPr>
        <w:spacing w:after="0" w:line="240" w:lineRule="auto"/>
        <w:jc w:val="center"/>
        <w:rPr>
          <w:rFonts w:ascii="Arial Nova" w:eastAsia="Times New Roman" w:hAnsi="Arial Nova" w:cs="Times New Roman"/>
          <w:bCs/>
          <w:sz w:val="24"/>
          <w:szCs w:val="24"/>
        </w:rPr>
      </w:pPr>
    </w:p>
    <w:p w14:paraId="03FD44D8" w14:textId="77777777" w:rsidR="004041EF" w:rsidRPr="0048254C" w:rsidRDefault="004041EF" w:rsidP="00582B03">
      <w:pPr>
        <w:spacing w:after="0" w:line="240" w:lineRule="auto"/>
        <w:jc w:val="center"/>
        <w:rPr>
          <w:rFonts w:ascii="Arial Nova" w:eastAsia="Times New Roman" w:hAnsi="Arial Nova" w:cs="Times New Roman"/>
          <w:bCs/>
          <w:sz w:val="24"/>
          <w:szCs w:val="24"/>
        </w:rPr>
      </w:pPr>
    </w:p>
    <w:tbl>
      <w:tblPr>
        <w:tblW w:w="10560" w:type="dxa"/>
        <w:jc w:val="center"/>
        <w:tblLook w:val="04A0" w:firstRow="1" w:lastRow="0" w:firstColumn="1" w:lastColumn="0" w:noHBand="0" w:noVBand="1"/>
      </w:tblPr>
      <w:tblGrid>
        <w:gridCol w:w="948"/>
        <w:gridCol w:w="2690"/>
        <w:gridCol w:w="343"/>
        <w:gridCol w:w="2597"/>
        <w:gridCol w:w="1558"/>
        <w:gridCol w:w="2424"/>
      </w:tblGrid>
      <w:tr w:rsidR="00582B03" w:rsidRPr="0048254C" w14:paraId="075F76E5" w14:textId="77777777" w:rsidTr="005E2B18">
        <w:trPr>
          <w:trHeight w:val="255"/>
          <w:jc w:val="center"/>
        </w:trPr>
        <w:tc>
          <w:tcPr>
            <w:tcW w:w="10560" w:type="dxa"/>
            <w:gridSpan w:val="6"/>
            <w:tcBorders>
              <w:top w:val="double" w:sz="12" w:space="0" w:color="000000"/>
              <w:left w:val="double" w:sz="12" w:space="0" w:color="000000"/>
              <w:bottom w:val="single" w:sz="4" w:space="0" w:color="000000"/>
              <w:right w:val="double" w:sz="12" w:space="0" w:color="000000"/>
            </w:tcBorders>
            <w:shd w:val="solid" w:color="00B050" w:fill="auto"/>
            <w:tcMar>
              <w:left w:w="70" w:type="dxa"/>
              <w:right w:w="70" w:type="dxa"/>
            </w:tcMar>
          </w:tcPr>
          <w:p w14:paraId="40228545" w14:textId="7B95F434" w:rsidR="00582B03" w:rsidRPr="0048254C" w:rsidRDefault="00390419" w:rsidP="005E2B18">
            <w:pPr>
              <w:pStyle w:val="Brezrazmikov"/>
              <w:jc w:val="center"/>
              <w:rPr>
                <w:rFonts w:ascii="Arial Nova" w:hAnsi="Arial Nova" w:cstheme="majorHAnsi"/>
                <w:sz w:val="26"/>
                <w:szCs w:val="26"/>
              </w:rPr>
            </w:pPr>
            <w:r w:rsidRPr="0048254C">
              <w:rPr>
                <w:rFonts w:ascii="Arial Nova" w:hAnsi="Arial Nova" w:cstheme="majorHAnsi"/>
                <w:sz w:val="26"/>
                <w:szCs w:val="26"/>
              </w:rPr>
              <w:t>6</w:t>
            </w:r>
            <w:r w:rsidR="00582B03" w:rsidRPr="0048254C">
              <w:rPr>
                <w:rFonts w:ascii="Arial Nova" w:hAnsi="Arial Nova" w:cstheme="majorHAnsi"/>
                <w:sz w:val="26"/>
                <w:szCs w:val="26"/>
              </w:rPr>
              <w:t xml:space="preserve">. KROG – </w:t>
            </w:r>
            <w:r w:rsidRPr="0048254C">
              <w:rPr>
                <w:rFonts w:ascii="Arial Nova" w:hAnsi="Arial Nova" w:cs="Tahoma"/>
                <w:sz w:val="26"/>
                <w:szCs w:val="26"/>
              </w:rPr>
              <w:t xml:space="preserve">četrtek, </w:t>
            </w:r>
            <w:r w:rsidR="00605BD1">
              <w:rPr>
                <w:rFonts w:ascii="Arial Nova" w:hAnsi="Arial Nova" w:cs="Tahoma"/>
                <w:sz w:val="26"/>
                <w:szCs w:val="26"/>
              </w:rPr>
              <w:t>02.10.2025</w:t>
            </w:r>
          </w:p>
        </w:tc>
      </w:tr>
      <w:tr w:rsidR="00605BD1" w:rsidRPr="0048254C" w14:paraId="7D1DD07A" w14:textId="77777777" w:rsidTr="005E2B18">
        <w:trPr>
          <w:trHeight w:val="255"/>
          <w:jc w:val="center"/>
        </w:trPr>
        <w:tc>
          <w:tcPr>
            <w:tcW w:w="948" w:type="dxa"/>
            <w:tcBorders>
              <w:top w:val="double" w:sz="12" w:space="0" w:color="000000"/>
              <w:left w:val="double" w:sz="12" w:space="0" w:color="000000"/>
              <w:bottom w:val="single" w:sz="4" w:space="0" w:color="000000"/>
              <w:right w:val="double" w:sz="12" w:space="0" w:color="000000"/>
            </w:tcBorders>
            <w:tcMar>
              <w:left w:w="70" w:type="dxa"/>
              <w:right w:w="70" w:type="dxa"/>
            </w:tcMar>
          </w:tcPr>
          <w:p w14:paraId="7460E5F6" w14:textId="176C25FA"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double" w:sz="12" w:space="0" w:color="000000"/>
              <w:left w:val="double" w:sz="12" w:space="0" w:color="000000"/>
              <w:bottom w:val="single" w:sz="4" w:space="0" w:color="000000"/>
            </w:tcBorders>
            <w:tcMar>
              <w:left w:w="70" w:type="dxa"/>
              <w:right w:w="70" w:type="dxa"/>
            </w:tcMar>
          </w:tcPr>
          <w:p w14:paraId="4463061A" w14:textId="667023CD" w:rsidR="00605BD1" w:rsidRPr="0048254C" w:rsidRDefault="00605BD1" w:rsidP="00605BD1">
            <w:pPr>
              <w:pStyle w:val="Brezrazmikov"/>
              <w:jc w:val="center"/>
              <w:rPr>
                <w:rFonts w:ascii="Arial Nova" w:hAnsi="Arial Nova" w:cstheme="majorHAnsi"/>
                <w:sz w:val="26"/>
                <w:szCs w:val="26"/>
              </w:rPr>
            </w:pPr>
            <w:r>
              <w:rPr>
                <w:rFonts w:ascii="Arial" w:hAnsi="Arial" w:cs="Arial"/>
              </w:rPr>
              <w:t>BŠK DOBROVA</w:t>
            </w:r>
          </w:p>
        </w:tc>
        <w:tc>
          <w:tcPr>
            <w:tcW w:w="343" w:type="dxa"/>
            <w:tcBorders>
              <w:top w:val="double" w:sz="12" w:space="0" w:color="000000"/>
              <w:left w:val="single" w:sz="4" w:space="0" w:color="000000"/>
              <w:bottom w:val="single" w:sz="4" w:space="0" w:color="000000"/>
            </w:tcBorders>
            <w:tcMar>
              <w:left w:w="70" w:type="dxa"/>
              <w:right w:w="70" w:type="dxa"/>
            </w:tcMar>
          </w:tcPr>
          <w:p w14:paraId="25EDF77A" w14:textId="64153514"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double" w:sz="12" w:space="0" w:color="000000"/>
              <w:left w:val="single" w:sz="4" w:space="0" w:color="000000"/>
              <w:bottom w:val="single" w:sz="4" w:space="0" w:color="000000"/>
            </w:tcBorders>
            <w:tcMar>
              <w:left w:w="70" w:type="dxa"/>
              <w:right w:w="70" w:type="dxa"/>
            </w:tcMar>
          </w:tcPr>
          <w:p w14:paraId="353BC99B" w14:textId="66764337" w:rsidR="00605BD1" w:rsidRPr="0048254C" w:rsidRDefault="00605BD1" w:rsidP="00605BD1">
            <w:pPr>
              <w:pStyle w:val="Brezrazmikov"/>
              <w:jc w:val="center"/>
              <w:rPr>
                <w:rFonts w:ascii="Arial Nova" w:hAnsi="Arial Nova" w:cstheme="majorHAnsi"/>
                <w:sz w:val="26"/>
                <w:szCs w:val="26"/>
              </w:rPr>
            </w:pPr>
            <w:r>
              <w:rPr>
                <w:rFonts w:ascii="Arial" w:hAnsi="Arial" w:cs="Arial"/>
              </w:rPr>
              <w:t xml:space="preserve">BŠD HERMES ILIRIJA </w:t>
            </w:r>
          </w:p>
        </w:tc>
        <w:tc>
          <w:tcPr>
            <w:tcW w:w="1558" w:type="dxa"/>
            <w:tcBorders>
              <w:top w:val="double" w:sz="12" w:space="0" w:color="000000"/>
              <w:left w:val="double" w:sz="4" w:space="0" w:color="000000"/>
              <w:bottom w:val="single" w:sz="4" w:space="0" w:color="000000"/>
            </w:tcBorders>
            <w:tcMar>
              <w:left w:w="70" w:type="dxa"/>
              <w:right w:w="70" w:type="dxa"/>
            </w:tcMar>
          </w:tcPr>
          <w:p w14:paraId="51B20152" w14:textId="271651C4" w:rsidR="00605BD1" w:rsidRPr="0048254C" w:rsidRDefault="00031E2B" w:rsidP="00605BD1">
            <w:pPr>
              <w:pStyle w:val="Brezrazmikov"/>
              <w:jc w:val="center"/>
              <w:rPr>
                <w:rFonts w:ascii="Arial Nova" w:hAnsi="Arial Nova" w:cstheme="majorHAnsi"/>
                <w:sz w:val="26"/>
                <w:szCs w:val="26"/>
              </w:rPr>
            </w:pPr>
            <w:r>
              <w:rPr>
                <w:rFonts w:ascii="Arial Nova" w:hAnsi="Arial Nova" w:cstheme="majorHAnsi"/>
                <w:sz w:val="26"/>
                <w:szCs w:val="26"/>
              </w:rPr>
              <w:t>12:8</w:t>
            </w:r>
          </w:p>
        </w:tc>
        <w:tc>
          <w:tcPr>
            <w:tcW w:w="2424" w:type="dxa"/>
            <w:tcBorders>
              <w:top w:val="double" w:sz="12" w:space="0" w:color="000000"/>
              <w:left w:val="double" w:sz="4" w:space="0" w:color="000000"/>
              <w:bottom w:val="single" w:sz="4" w:space="0" w:color="000000"/>
              <w:right w:val="double" w:sz="12" w:space="0" w:color="000000"/>
            </w:tcBorders>
            <w:tcMar>
              <w:left w:w="70" w:type="dxa"/>
              <w:right w:w="70" w:type="dxa"/>
            </w:tcMar>
          </w:tcPr>
          <w:p w14:paraId="34E9819A" w14:textId="1A1F5D7F" w:rsidR="00605BD1" w:rsidRPr="0048254C" w:rsidRDefault="00605BD1" w:rsidP="00605BD1">
            <w:pPr>
              <w:pStyle w:val="Brezrazmikov"/>
              <w:jc w:val="center"/>
              <w:rPr>
                <w:rFonts w:ascii="Arial Nova" w:hAnsi="Arial Nova" w:cstheme="majorHAnsi"/>
                <w:sz w:val="26"/>
                <w:szCs w:val="26"/>
              </w:rPr>
            </w:pPr>
            <w:r>
              <w:rPr>
                <w:rFonts w:ascii="Tahoma" w:hAnsi="Tahoma" w:cs="Tahoma"/>
              </w:rPr>
              <w:t>ZALOŽNIK</w:t>
            </w:r>
          </w:p>
        </w:tc>
      </w:tr>
      <w:tr w:rsidR="00605BD1" w:rsidRPr="0048254C" w14:paraId="448A8A3B" w14:textId="77777777" w:rsidTr="005E2B18">
        <w:trPr>
          <w:trHeight w:val="274"/>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7BD3C8DC" w14:textId="14EE211C"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06CD9989" w14:textId="771A529A" w:rsidR="00605BD1" w:rsidRPr="0048254C" w:rsidRDefault="00605BD1" w:rsidP="00605BD1">
            <w:pPr>
              <w:pStyle w:val="Brezrazmikov"/>
              <w:jc w:val="center"/>
              <w:rPr>
                <w:rFonts w:ascii="Arial Nova" w:hAnsi="Arial Nova" w:cstheme="majorHAnsi"/>
                <w:sz w:val="26"/>
                <w:szCs w:val="26"/>
                <w:lang w:val="en-US" w:eastAsia="zh-CN"/>
              </w:rPr>
            </w:pPr>
            <w:r>
              <w:rPr>
                <w:rFonts w:ascii="Arial" w:hAnsi="Arial" w:cs="Arial"/>
              </w:rPr>
              <w:t>BD FUŽINE</w:t>
            </w:r>
          </w:p>
        </w:tc>
        <w:tc>
          <w:tcPr>
            <w:tcW w:w="343" w:type="dxa"/>
            <w:tcBorders>
              <w:top w:val="single" w:sz="4" w:space="0" w:color="000000"/>
              <w:left w:val="single" w:sz="4" w:space="0" w:color="000000"/>
              <w:bottom w:val="single" w:sz="4" w:space="0" w:color="000000"/>
            </w:tcBorders>
            <w:tcMar>
              <w:left w:w="70" w:type="dxa"/>
              <w:right w:w="70" w:type="dxa"/>
            </w:tcMar>
          </w:tcPr>
          <w:p w14:paraId="1887C8C1" w14:textId="1CA21B88"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2C2D5F7E" w14:textId="61FD7842" w:rsidR="00605BD1" w:rsidRPr="0048254C" w:rsidRDefault="00605BD1" w:rsidP="00605BD1">
            <w:pPr>
              <w:pStyle w:val="Brezrazmikov"/>
              <w:jc w:val="center"/>
              <w:rPr>
                <w:rFonts w:ascii="Arial Nova" w:hAnsi="Arial Nova" w:cstheme="majorHAnsi"/>
                <w:sz w:val="26"/>
                <w:szCs w:val="26"/>
                <w:lang w:val="en-US" w:eastAsia="zh-CN"/>
              </w:rPr>
            </w:pPr>
            <w:r>
              <w:rPr>
                <w:rFonts w:ascii="Arial" w:hAnsi="Arial" w:cs="Arial"/>
              </w:rPr>
              <w:t>BK DOMŽALE</w:t>
            </w:r>
          </w:p>
        </w:tc>
        <w:tc>
          <w:tcPr>
            <w:tcW w:w="1558" w:type="dxa"/>
            <w:tcBorders>
              <w:top w:val="single" w:sz="4" w:space="0" w:color="000000"/>
              <w:left w:val="double" w:sz="4" w:space="0" w:color="000000"/>
              <w:bottom w:val="single" w:sz="4" w:space="0" w:color="000000"/>
            </w:tcBorders>
            <w:tcMar>
              <w:left w:w="70" w:type="dxa"/>
              <w:right w:w="70" w:type="dxa"/>
            </w:tcMar>
          </w:tcPr>
          <w:p w14:paraId="63B53445" w14:textId="7411FF90" w:rsidR="00605BD1" w:rsidRPr="0048254C" w:rsidRDefault="00031E2B" w:rsidP="00605BD1">
            <w:pPr>
              <w:pStyle w:val="Brezrazmikov"/>
              <w:jc w:val="center"/>
              <w:rPr>
                <w:rFonts w:ascii="Arial Nova" w:hAnsi="Arial Nova" w:cstheme="majorHAnsi"/>
                <w:sz w:val="26"/>
                <w:szCs w:val="26"/>
              </w:rPr>
            </w:pPr>
            <w:r>
              <w:rPr>
                <w:rFonts w:ascii="Arial Nova" w:hAnsi="Arial Nova" w:cstheme="majorHAnsi"/>
                <w:sz w:val="26"/>
                <w:szCs w:val="26"/>
              </w:rPr>
              <w:t>17:3</w:t>
            </w: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39A3308E" w14:textId="40529B77" w:rsidR="00605BD1" w:rsidRPr="0048254C" w:rsidRDefault="00605BD1" w:rsidP="00605BD1">
            <w:pPr>
              <w:pStyle w:val="Brezrazmikov"/>
              <w:jc w:val="center"/>
              <w:rPr>
                <w:rFonts w:ascii="Arial Nova" w:hAnsi="Arial Nova" w:cstheme="majorHAnsi"/>
                <w:sz w:val="26"/>
                <w:szCs w:val="26"/>
              </w:rPr>
            </w:pPr>
            <w:r>
              <w:rPr>
                <w:rFonts w:ascii="Tahoma" w:hAnsi="Tahoma" w:cs="Tahoma"/>
              </w:rPr>
              <w:t>BEZJAK</w:t>
            </w:r>
          </w:p>
        </w:tc>
      </w:tr>
      <w:tr w:rsidR="00605BD1" w:rsidRPr="0048254C" w14:paraId="7026C3FD" w14:textId="77777777" w:rsidTr="005E2B18">
        <w:trPr>
          <w:trHeight w:val="246"/>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6F82B908" w14:textId="1520AF86"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05016B8F" w14:textId="47DFC3B3" w:rsidR="00605BD1" w:rsidRPr="0048254C" w:rsidRDefault="00605BD1" w:rsidP="00605BD1">
            <w:pPr>
              <w:pStyle w:val="Brezrazmikov"/>
              <w:jc w:val="center"/>
              <w:rPr>
                <w:rFonts w:ascii="Arial Nova" w:hAnsi="Arial Nova" w:cstheme="majorHAnsi"/>
                <w:sz w:val="26"/>
                <w:szCs w:val="26"/>
              </w:rPr>
            </w:pPr>
            <w:r>
              <w:rPr>
                <w:rFonts w:ascii="Arial" w:hAnsi="Arial" w:cs="Arial"/>
              </w:rPr>
              <w:t>BK DUPLICA</w:t>
            </w:r>
          </w:p>
        </w:tc>
        <w:tc>
          <w:tcPr>
            <w:tcW w:w="343" w:type="dxa"/>
            <w:tcBorders>
              <w:top w:val="single" w:sz="4" w:space="0" w:color="000000"/>
              <w:left w:val="single" w:sz="4" w:space="0" w:color="000000"/>
              <w:bottom w:val="single" w:sz="4" w:space="0" w:color="000000"/>
            </w:tcBorders>
            <w:tcMar>
              <w:left w:w="70" w:type="dxa"/>
              <w:right w:w="70" w:type="dxa"/>
            </w:tcMar>
          </w:tcPr>
          <w:p w14:paraId="228805F9" w14:textId="1206ED07"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5759DDB3" w14:textId="53FB6FAA" w:rsidR="00605BD1" w:rsidRPr="0048254C" w:rsidRDefault="00605BD1" w:rsidP="00605BD1">
            <w:pPr>
              <w:pStyle w:val="Brezrazmikov"/>
              <w:jc w:val="center"/>
              <w:rPr>
                <w:rFonts w:ascii="Arial Nova" w:hAnsi="Arial Nova" w:cstheme="majorHAnsi"/>
                <w:sz w:val="26"/>
                <w:szCs w:val="26"/>
              </w:rPr>
            </w:pPr>
            <w:r>
              <w:rPr>
                <w:rFonts w:ascii="Arial" w:hAnsi="Arial" w:cs="Arial"/>
              </w:rPr>
              <w:t>BK BRDO</w:t>
            </w:r>
          </w:p>
        </w:tc>
        <w:tc>
          <w:tcPr>
            <w:tcW w:w="1558" w:type="dxa"/>
            <w:tcBorders>
              <w:top w:val="single" w:sz="4" w:space="0" w:color="000000"/>
              <w:left w:val="double" w:sz="4" w:space="0" w:color="000000"/>
              <w:bottom w:val="single" w:sz="4" w:space="0" w:color="000000"/>
            </w:tcBorders>
            <w:tcMar>
              <w:left w:w="70" w:type="dxa"/>
              <w:right w:w="70" w:type="dxa"/>
            </w:tcMar>
          </w:tcPr>
          <w:p w14:paraId="2D9AF75E" w14:textId="11F66D59" w:rsidR="00605BD1" w:rsidRPr="0048254C" w:rsidRDefault="00031E2B" w:rsidP="00605BD1">
            <w:pPr>
              <w:pStyle w:val="Brezrazmikov"/>
              <w:jc w:val="center"/>
              <w:rPr>
                <w:rFonts w:ascii="Arial Nova" w:hAnsi="Arial Nova" w:cstheme="majorHAnsi"/>
                <w:sz w:val="26"/>
                <w:szCs w:val="26"/>
              </w:rPr>
            </w:pPr>
            <w:r>
              <w:rPr>
                <w:rFonts w:ascii="Arial Nova" w:hAnsi="Arial Nova" w:cstheme="majorHAnsi"/>
                <w:sz w:val="26"/>
                <w:szCs w:val="26"/>
              </w:rPr>
              <w:t>15:5</w:t>
            </w: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2D1094BC" w14:textId="3C230543" w:rsidR="00605BD1" w:rsidRPr="0048254C" w:rsidRDefault="00605BD1" w:rsidP="00605BD1">
            <w:pPr>
              <w:pStyle w:val="Brezrazmikov"/>
              <w:jc w:val="center"/>
              <w:rPr>
                <w:rFonts w:ascii="Arial Nova" w:hAnsi="Arial Nova" w:cstheme="majorHAnsi"/>
                <w:sz w:val="26"/>
                <w:szCs w:val="26"/>
              </w:rPr>
            </w:pPr>
            <w:r>
              <w:rPr>
                <w:rFonts w:ascii="Tahoma" w:hAnsi="Tahoma" w:cs="Tahoma"/>
              </w:rPr>
              <w:t>HACLAR</w:t>
            </w:r>
          </w:p>
        </w:tc>
      </w:tr>
      <w:tr w:rsidR="00605BD1" w:rsidRPr="0048254C" w14:paraId="26FA2B96" w14:textId="77777777" w:rsidTr="005E2B18">
        <w:trPr>
          <w:trHeight w:val="255"/>
          <w:jc w:val="center"/>
        </w:trPr>
        <w:tc>
          <w:tcPr>
            <w:tcW w:w="948" w:type="dxa"/>
            <w:tcBorders>
              <w:top w:val="single" w:sz="4" w:space="0" w:color="000000"/>
              <w:left w:val="double" w:sz="12" w:space="0" w:color="000000"/>
              <w:bottom w:val="double" w:sz="12" w:space="0" w:color="000000"/>
              <w:right w:val="double" w:sz="12" w:space="0" w:color="000000"/>
            </w:tcBorders>
            <w:tcMar>
              <w:left w:w="70" w:type="dxa"/>
              <w:right w:w="70" w:type="dxa"/>
            </w:tcMar>
          </w:tcPr>
          <w:p w14:paraId="1A39BCFE" w14:textId="09BB0A29"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double" w:sz="12" w:space="0" w:color="000000"/>
            </w:tcBorders>
            <w:tcMar>
              <w:left w:w="70" w:type="dxa"/>
              <w:right w:w="70" w:type="dxa"/>
            </w:tcMar>
          </w:tcPr>
          <w:p w14:paraId="34142E52" w14:textId="6E637747" w:rsidR="00605BD1" w:rsidRPr="0048254C" w:rsidRDefault="00605BD1" w:rsidP="00605BD1">
            <w:pPr>
              <w:pStyle w:val="Brezrazmikov"/>
              <w:jc w:val="center"/>
              <w:rPr>
                <w:rFonts w:ascii="Arial Nova" w:hAnsi="Arial Nova" w:cstheme="majorHAnsi"/>
                <w:sz w:val="26"/>
                <w:szCs w:val="26"/>
              </w:rPr>
            </w:pPr>
            <w:r>
              <w:rPr>
                <w:rFonts w:ascii="Arial" w:hAnsi="Arial" w:cs="Arial"/>
              </w:rPr>
              <w:t>BŠD ŠIŠKA</w:t>
            </w:r>
          </w:p>
        </w:tc>
        <w:tc>
          <w:tcPr>
            <w:tcW w:w="343" w:type="dxa"/>
            <w:tcBorders>
              <w:top w:val="single" w:sz="4" w:space="0" w:color="000000"/>
              <w:left w:val="single" w:sz="4" w:space="0" w:color="000000"/>
              <w:bottom w:val="double" w:sz="12" w:space="0" w:color="000000"/>
            </w:tcBorders>
            <w:tcMar>
              <w:left w:w="70" w:type="dxa"/>
              <w:right w:w="70" w:type="dxa"/>
            </w:tcMar>
          </w:tcPr>
          <w:p w14:paraId="0541D5A9" w14:textId="2EBFD6FF"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double" w:sz="12" w:space="0" w:color="000000"/>
            </w:tcBorders>
            <w:tcMar>
              <w:left w:w="70" w:type="dxa"/>
              <w:right w:w="70" w:type="dxa"/>
            </w:tcMar>
          </w:tcPr>
          <w:p w14:paraId="49AE6E04" w14:textId="6FF7B7FA" w:rsidR="00605BD1" w:rsidRPr="0048254C" w:rsidRDefault="00605BD1" w:rsidP="00605BD1">
            <w:pPr>
              <w:pStyle w:val="Brezrazmikov"/>
              <w:jc w:val="center"/>
              <w:rPr>
                <w:rFonts w:ascii="Arial Nova" w:hAnsi="Arial Nova" w:cstheme="majorHAnsi"/>
                <w:sz w:val="26"/>
                <w:szCs w:val="26"/>
              </w:rPr>
            </w:pPr>
            <w:r>
              <w:rPr>
                <w:rFonts w:ascii="Arial" w:hAnsi="Arial" w:cs="Arial"/>
              </w:rPr>
              <w:t>BK POLJE</w:t>
            </w:r>
          </w:p>
        </w:tc>
        <w:tc>
          <w:tcPr>
            <w:tcW w:w="1558" w:type="dxa"/>
            <w:tcBorders>
              <w:top w:val="single" w:sz="4" w:space="0" w:color="000000"/>
              <w:left w:val="double" w:sz="4" w:space="0" w:color="000000"/>
              <w:bottom w:val="double" w:sz="12" w:space="0" w:color="000000"/>
            </w:tcBorders>
            <w:tcMar>
              <w:left w:w="70" w:type="dxa"/>
              <w:right w:w="70" w:type="dxa"/>
            </w:tcMar>
          </w:tcPr>
          <w:p w14:paraId="43BF5D14" w14:textId="4A68CFE6" w:rsidR="00605BD1" w:rsidRPr="0048254C" w:rsidRDefault="00031E2B" w:rsidP="00605BD1">
            <w:pPr>
              <w:pStyle w:val="Brezrazmikov"/>
              <w:jc w:val="center"/>
              <w:rPr>
                <w:rFonts w:ascii="Arial Nova" w:hAnsi="Arial Nova" w:cstheme="majorHAnsi"/>
                <w:sz w:val="26"/>
                <w:szCs w:val="26"/>
              </w:rPr>
            </w:pPr>
            <w:r>
              <w:rPr>
                <w:rFonts w:ascii="Arial Nova" w:hAnsi="Arial Nova" w:cstheme="majorHAnsi"/>
                <w:sz w:val="26"/>
                <w:szCs w:val="26"/>
              </w:rPr>
              <w:t>15:5</w:t>
            </w:r>
          </w:p>
        </w:tc>
        <w:tc>
          <w:tcPr>
            <w:tcW w:w="2424" w:type="dxa"/>
            <w:tcBorders>
              <w:top w:val="single" w:sz="4" w:space="0" w:color="000000"/>
              <w:left w:val="double" w:sz="4" w:space="0" w:color="000000"/>
              <w:bottom w:val="double" w:sz="12" w:space="0" w:color="000000"/>
              <w:right w:val="double" w:sz="12" w:space="0" w:color="000000"/>
            </w:tcBorders>
            <w:tcMar>
              <w:left w:w="70" w:type="dxa"/>
              <w:right w:w="70" w:type="dxa"/>
            </w:tcMar>
          </w:tcPr>
          <w:p w14:paraId="1F62A900" w14:textId="268DBDCC" w:rsidR="00605BD1" w:rsidRPr="0048254C" w:rsidRDefault="00605BD1" w:rsidP="00605BD1">
            <w:pPr>
              <w:pStyle w:val="Brezrazmikov"/>
              <w:jc w:val="center"/>
              <w:rPr>
                <w:rFonts w:ascii="Arial Nova" w:hAnsi="Arial Nova" w:cstheme="majorHAnsi"/>
                <w:sz w:val="26"/>
                <w:szCs w:val="26"/>
              </w:rPr>
            </w:pPr>
            <w:r>
              <w:rPr>
                <w:rFonts w:ascii="Tahoma" w:hAnsi="Tahoma" w:cs="Tahoma"/>
              </w:rPr>
              <w:t>HVALEC</w:t>
            </w:r>
          </w:p>
        </w:tc>
      </w:tr>
    </w:tbl>
    <w:p w14:paraId="6666D103" w14:textId="77777777" w:rsidR="00582B03" w:rsidRDefault="00582B03" w:rsidP="00582B03">
      <w:pPr>
        <w:pStyle w:val="Brezrazmikov"/>
        <w:jc w:val="center"/>
        <w:rPr>
          <w:rFonts w:ascii="Arial Nova" w:hAnsi="Arial Nova" w:cs="Times New Roman"/>
          <w:szCs w:val="24"/>
        </w:rPr>
      </w:pPr>
    </w:p>
    <w:p w14:paraId="029238B2" w14:textId="77777777" w:rsidR="004041EF" w:rsidRDefault="004041EF" w:rsidP="00582B03">
      <w:pPr>
        <w:pStyle w:val="Brezrazmikov"/>
        <w:jc w:val="center"/>
        <w:rPr>
          <w:rFonts w:ascii="Arial Nova" w:hAnsi="Arial Nova" w:cs="Times New Roman"/>
          <w:szCs w:val="24"/>
        </w:rPr>
      </w:pPr>
    </w:p>
    <w:p w14:paraId="37C1ED0B" w14:textId="77777777" w:rsidR="000F1BAF" w:rsidRPr="0048254C" w:rsidRDefault="000F1BAF" w:rsidP="00582B03">
      <w:pPr>
        <w:pStyle w:val="Brezrazmikov"/>
        <w:jc w:val="center"/>
        <w:rPr>
          <w:rFonts w:ascii="Arial Nova" w:hAnsi="Arial Nova" w:cs="Times New Roman"/>
          <w:szCs w:val="24"/>
        </w:rPr>
      </w:pPr>
    </w:p>
    <w:p w14:paraId="29C0E9B1" w14:textId="77777777" w:rsidR="00582B03" w:rsidRPr="0048254C" w:rsidRDefault="00582B03" w:rsidP="00582B03">
      <w:pPr>
        <w:pStyle w:val="Brezrazmikov"/>
        <w:rPr>
          <w:rFonts w:ascii="Arial Nova" w:hAnsi="Arial Nova" w:cs="Times New Roman"/>
          <w:szCs w:val="24"/>
        </w:rPr>
      </w:pPr>
    </w:p>
    <w:tbl>
      <w:tblPr>
        <w:tblW w:w="10560" w:type="dxa"/>
        <w:jc w:val="center"/>
        <w:tblLook w:val="04A0" w:firstRow="1" w:lastRow="0" w:firstColumn="1" w:lastColumn="0" w:noHBand="0" w:noVBand="1"/>
      </w:tblPr>
      <w:tblGrid>
        <w:gridCol w:w="948"/>
        <w:gridCol w:w="2690"/>
        <w:gridCol w:w="343"/>
        <w:gridCol w:w="2597"/>
        <w:gridCol w:w="1558"/>
        <w:gridCol w:w="2424"/>
      </w:tblGrid>
      <w:tr w:rsidR="00582B03" w:rsidRPr="0048254C" w14:paraId="57A6DB17" w14:textId="77777777" w:rsidTr="005E2B18">
        <w:trPr>
          <w:trHeight w:val="255"/>
          <w:jc w:val="center"/>
        </w:trPr>
        <w:tc>
          <w:tcPr>
            <w:tcW w:w="10560" w:type="dxa"/>
            <w:gridSpan w:val="6"/>
            <w:tcBorders>
              <w:top w:val="double" w:sz="12" w:space="0" w:color="000000"/>
              <w:left w:val="double" w:sz="12" w:space="0" w:color="000000"/>
              <w:bottom w:val="single" w:sz="4" w:space="0" w:color="000000"/>
              <w:right w:val="double" w:sz="12" w:space="0" w:color="000000"/>
            </w:tcBorders>
            <w:shd w:val="solid" w:color="00B050" w:fill="auto"/>
            <w:tcMar>
              <w:left w:w="70" w:type="dxa"/>
              <w:right w:w="70" w:type="dxa"/>
            </w:tcMar>
          </w:tcPr>
          <w:p w14:paraId="68D1E764" w14:textId="0910BB1E" w:rsidR="00582B03" w:rsidRPr="0048254C" w:rsidRDefault="00390419" w:rsidP="005E2B18">
            <w:pPr>
              <w:pStyle w:val="Brezrazmikov"/>
              <w:jc w:val="center"/>
              <w:rPr>
                <w:rFonts w:ascii="Arial Nova" w:hAnsi="Arial Nova" w:cstheme="majorHAnsi"/>
                <w:sz w:val="26"/>
                <w:szCs w:val="26"/>
              </w:rPr>
            </w:pPr>
            <w:r w:rsidRPr="0048254C">
              <w:rPr>
                <w:rFonts w:ascii="Arial Nova" w:hAnsi="Arial Nova" w:cstheme="majorHAnsi"/>
                <w:sz w:val="26"/>
                <w:szCs w:val="26"/>
              </w:rPr>
              <w:t>7</w:t>
            </w:r>
            <w:r w:rsidR="00582B03" w:rsidRPr="0048254C">
              <w:rPr>
                <w:rFonts w:ascii="Arial Nova" w:hAnsi="Arial Nova" w:cstheme="majorHAnsi"/>
                <w:sz w:val="26"/>
                <w:szCs w:val="26"/>
              </w:rPr>
              <w:t xml:space="preserve">. KROG – </w:t>
            </w:r>
            <w:r w:rsidRPr="0048254C">
              <w:rPr>
                <w:rFonts w:ascii="Arial Nova" w:hAnsi="Arial Nova" w:cs="Tahoma"/>
                <w:sz w:val="26"/>
                <w:szCs w:val="26"/>
              </w:rPr>
              <w:t>četrtek, 0</w:t>
            </w:r>
            <w:r w:rsidR="00605BD1">
              <w:rPr>
                <w:rFonts w:ascii="Arial Nova" w:hAnsi="Arial Nova" w:cs="Tahoma"/>
                <w:sz w:val="26"/>
                <w:szCs w:val="26"/>
              </w:rPr>
              <w:t>9</w:t>
            </w:r>
            <w:r w:rsidRPr="0048254C">
              <w:rPr>
                <w:rFonts w:ascii="Arial Nova" w:hAnsi="Arial Nova" w:cs="Tahoma"/>
                <w:sz w:val="26"/>
                <w:szCs w:val="26"/>
              </w:rPr>
              <w:t>.10.202</w:t>
            </w:r>
            <w:r w:rsidR="00605BD1">
              <w:rPr>
                <w:rFonts w:ascii="Arial Nova" w:hAnsi="Arial Nova" w:cs="Tahoma"/>
                <w:sz w:val="26"/>
                <w:szCs w:val="26"/>
              </w:rPr>
              <w:t>5</w:t>
            </w:r>
          </w:p>
        </w:tc>
      </w:tr>
      <w:tr w:rsidR="00605BD1" w:rsidRPr="0048254C" w14:paraId="6F5F5A7E" w14:textId="77777777" w:rsidTr="005E2B18">
        <w:trPr>
          <w:trHeight w:val="255"/>
          <w:jc w:val="center"/>
        </w:trPr>
        <w:tc>
          <w:tcPr>
            <w:tcW w:w="948" w:type="dxa"/>
            <w:tcBorders>
              <w:top w:val="double" w:sz="12" w:space="0" w:color="000000"/>
              <w:left w:val="double" w:sz="12" w:space="0" w:color="000000"/>
              <w:bottom w:val="single" w:sz="4" w:space="0" w:color="000000"/>
              <w:right w:val="double" w:sz="12" w:space="0" w:color="000000"/>
            </w:tcBorders>
            <w:tcMar>
              <w:left w:w="70" w:type="dxa"/>
              <w:right w:w="70" w:type="dxa"/>
            </w:tcMar>
          </w:tcPr>
          <w:p w14:paraId="372FF38C" w14:textId="5529EDC5"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double" w:sz="12" w:space="0" w:color="000000"/>
              <w:left w:val="double" w:sz="12" w:space="0" w:color="000000"/>
              <w:bottom w:val="single" w:sz="4" w:space="0" w:color="000000"/>
            </w:tcBorders>
            <w:tcMar>
              <w:left w:w="70" w:type="dxa"/>
              <w:right w:w="70" w:type="dxa"/>
            </w:tcMar>
          </w:tcPr>
          <w:p w14:paraId="459F14CE" w14:textId="28FC399D" w:rsidR="00605BD1" w:rsidRPr="0048254C" w:rsidRDefault="00605BD1" w:rsidP="00605BD1">
            <w:pPr>
              <w:pStyle w:val="Brezrazmikov"/>
              <w:jc w:val="center"/>
              <w:rPr>
                <w:rFonts w:ascii="Arial Nova" w:hAnsi="Arial Nova" w:cstheme="majorHAnsi"/>
                <w:sz w:val="26"/>
                <w:szCs w:val="26"/>
              </w:rPr>
            </w:pPr>
            <w:r>
              <w:rPr>
                <w:rFonts w:ascii="Arial" w:hAnsi="Arial" w:cs="Arial"/>
              </w:rPr>
              <w:t>BK POLJE</w:t>
            </w:r>
          </w:p>
        </w:tc>
        <w:tc>
          <w:tcPr>
            <w:tcW w:w="343" w:type="dxa"/>
            <w:tcBorders>
              <w:top w:val="double" w:sz="12" w:space="0" w:color="000000"/>
              <w:left w:val="single" w:sz="4" w:space="0" w:color="000000"/>
              <w:bottom w:val="single" w:sz="4" w:space="0" w:color="000000"/>
            </w:tcBorders>
            <w:tcMar>
              <w:left w:w="70" w:type="dxa"/>
              <w:right w:w="70" w:type="dxa"/>
            </w:tcMar>
          </w:tcPr>
          <w:p w14:paraId="02EDFF9A" w14:textId="519558DF"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double" w:sz="12" w:space="0" w:color="000000"/>
              <w:left w:val="single" w:sz="4" w:space="0" w:color="000000"/>
              <w:bottom w:val="single" w:sz="4" w:space="0" w:color="000000"/>
            </w:tcBorders>
            <w:tcMar>
              <w:left w:w="70" w:type="dxa"/>
              <w:right w:w="70" w:type="dxa"/>
            </w:tcMar>
          </w:tcPr>
          <w:p w14:paraId="7F736579" w14:textId="2E669276" w:rsidR="00605BD1" w:rsidRPr="0048254C" w:rsidRDefault="00605BD1" w:rsidP="00605BD1">
            <w:pPr>
              <w:pStyle w:val="Brezrazmikov"/>
              <w:jc w:val="center"/>
              <w:rPr>
                <w:rFonts w:ascii="Arial Nova" w:hAnsi="Arial Nova" w:cstheme="majorHAnsi"/>
                <w:sz w:val="26"/>
                <w:szCs w:val="26"/>
              </w:rPr>
            </w:pPr>
            <w:r>
              <w:rPr>
                <w:rFonts w:ascii="Arial" w:hAnsi="Arial" w:cs="Arial"/>
              </w:rPr>
              <w:t>BŠK DOBROVA</w:t>
            </w:r>
          </w:p>
        </w:tc>
        <w:tc>
          <w:tcPr>
            <w:tcW w:w="1558" w:type="dxa"/>
            <w:tcBorders>
              <w:top w:val="double" w:sz="12" w:space="0" w:color="000000"/>
              <w:left w:val="double" w:sz="4" w:space="0" w:color="000000"/>
              <w:bottom w:val="single" w:sz="4" w:space="0" w:color="000000"/>
            </w:tcBorders>
            <w:tcMar>
              <w:left w:w="70" w:type="dxa"/>
              <w:right w:w="70" w:type="dxa"/>
            </w:tcMar>
          </w:tcPr>
          <w:p w14:paraId="0908CB73" w14:textId="7321AB39" w:rsidR="00605BD1" w:rsidRPr="0048254C" w:rsidRDefault="00031E2B" w:rsidP="00605BD1">
            <w:pPr>
              <w:pStyle w:val="Brezrazmikov"/>
              <w:jc w:val="center"/>
              <w:rPr>
                <w:rFonts w:ascii="Arial Nova" w:hAnsi="Arial Nova" w:cstheme="majorHAnsi"/>
                <w:sz w:val="26"/>
                <w:szCs w:val="26"/>
              </w:rPr>
            </w:pPr>
            <w:r>
              <w:rPr>
                <w:rFonts w:ascii="Arial Nova" w:hAnsi="Arial Nova" w:cstheme="majorHAnsi"/>
                <w:sz w:val="26"/>
                <w:szCs w:val="26"/>
              </w:rPr>
              <w:t>10:10</w:t>
            </w:r>
          </w:p>
        </w:tc>
        <w:tc>
          <w:tcPr>
            <w:tcW w:w="2424" w:type="dxa"/>
            <w:tcBorders>
              <w:top w:val="double" w:sz="12" w:space="0" w:color="000000"/>
              <w:left w:val="double" w:sz="4" w:space="0" w:color="000000"/>
              <w:bottom w:val="single" w:sz="4" w:space="0" w:color="000000"/>
              <w:right w:val="double" w:sz="12" w:space="0" w:color="000000"/>
            </w:tcBorders>
            <w:tcMar>
              <w:left w:w="70" w:type="dxa"/>
              <w:right w:w="70" w:type="dxa"/>
            </w:tcMar>
          </w:tcPr>
          <w:p w14:paraId="3171A1F7" w14:textId="682DEBBF" w:rsidR="00605BD1" w:rsidRPr="0048254C" w:rsidRDefault="00605BD1" w:rsidP="00605BD1">
            <w:pPr>
              <w:pStyle w:val="Brezrazmikov"/>
              <w:jc w:val="center"/>
              <w:rPr>
                <w:rFonts w:ascii="Arial Nova" w:hAnsi="Arial Nova" w:cstheme="majorHAnsi"/>
                <w:sz w:val="26"/>
                <w:szCs w:val="26"/>
              </w:rPr>
            </w:pPr>
            <w:r>
              <w:rPr>
                <w:rFonts w:ascii="Tahoma" w:hAnsi="Tahoma" w:cs="Tahoma"/>
              </w:rPr>
              <w:t>DJOKIĆ</w:t>
            </w:r>
          </w:p>
        </w:tc>
      </w:tr>
      <w:tr w:rsidR="00605BD1" w:rsidRPr="0048254C" w14:paraId="095728C7" w14:textId="77777777" w:rsidTr="005E2B18">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7E3414E0" w14:textId="31CBED74"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2F11D5A8" w14:textId="6F3B011E" w:rsidR="00605BD1" w:rsidRPr="0048254C" w:rsidRDefault="00605BD1" w:rsidP="00605BD1">
            <w:pPr>
              <w:pStyle w:val="Brezrazmikov"/>
              <w:jc w:val="center"/>
              <w:rPr>
                <w:rFonts w:ascii="Arial Nova" w:hAnsi="Arial Nova" w:cstheme="majorHAnsi"/>
                <w:sz w:val="26"/>
                <w:szCs w:val="26"/>
              </w:rPr>
            </w:pPr>
            <w:r>
              <w:rPr>
                <w:rFonts w:ascii="Arial" w:hAnsi="Arial" w:cs="Arial"/>
              </w:rPr>
              <w:t>BK BRDO</w:t>
            </w:r>
          </w:p>
        </w:tc>
        <w:tc>
          <w:tcPr>
            <w:tcW w:w="343" w:type="dxa"/>
            <w:tcBorders>
              <w:top w:val="single" w:sz="4" w:space="0" w:color="000000"/>
              <w:left w:val="single" w:sz="4" w:space="0" w:color="000000"/>
              <w:bottom w:val="single" w:sz="4" w:space="0" w:color="000000"/>
            </w:tcBorders>
            <w:tcMar>
              <w:left w:w="70" w:type="dxa"/>
              <w:right w:w="70" w:type="dxa"/>
            </w:tcMar>
          </w:tcPr>
          <w:p w14:paraId="5A3E4EB1" w14:textId="697F404C"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235DD324" w14:textId="300D9375" w:rsidR="00605BD1" w:rsidRPr="0048254C" w:rsidRDefault="00605BD1" w:rsidP="00605BD1">
            <w:pPr>
              <w:pStyle w:val="Brezrazmikov"/>
              <w:jc w:val="center"/>
              <w:rPr>
                <w:rFonts w:ascii="Arial Nova" w:hAnsi="Arial Nova" w:cstheme="majorHAnsi"/>
                <w:sz w:val="26"/>
                <w:szCs w:val="26"/>
              </w:rPr>
            </w:pPr>
            <w:r>
              <w:rPr>
                <w:rFonts w:ascii="Arial" w:hAnsi="Arial" w:cs="Arial"/>
              </w:rPr>
              <w:t>BŠD ŠIŠKA</w:t>
            </w:r>
          </w:p>
        </w:tc>
        <w:tc>
          <w:tcPr>
            <w:tcW w:w="1558" w:type="dxa"/>
            <w:tcBorders>
              <w:top w:val="single" w:sz="4" w:space="0" w:color="000000"/>
              <w:left w:val="double" w:sz="4" w:space="0" w:color="000000"/>
              <w:bottom w:val="single" w:sz="4" w:space="0" w:color="000000"/>
            </w:tcBorders>
            <w:tcMar>
              <w:left w:w="70" w:type="dxa"/>
              <w:right w:w="70" w:type="dxa"/>
            </w:tcMar>
          </w:tcPr>
          <w:p w14:paraId="6179C2B3" w14:textId="0B5E112A" w:rsidR="00605BD1" w:rsidRPr="0048254C" w:rsidRDefault="00031E2B" w:rsidP="00605BD1">
            <w:pPr>
              <w:pStyle w:val="Brezrazmikov"/>
              <w:jc w:val="center"/>
              <w:rPr>
                <w:rFonts w:ascii="Arial Nova" w:hAnsi="Arial Nova" w:cstheme="majorHAnsi"/>
                <w:sz w:val="26"/>
                <w:szCs w:val="26"/>
              </w:rPr>
            </w:pPr>
            <w:r>
              <w:rPr>
                <w:rFonts w:ascii="Arial Nova" w:hAnsi="Arial Nova" w:cstheme="majorHAnsi"/>
                <w:sz w:val="26"/>
                <w:szCs w:val="26"/>
              </w:rPr>
              <w:t>4:16</w:t>
            </w: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172F36D4" w14:textId="02B13BA4" w:rsidR="00605BD1" w:rsidRPr="0048254C" w:rsidRDefault="00031E2B" w:rsidP="00605BD1">
            <w:pPr>
              <w:pStyle w:val="Brezrazmikov"/>
              <w:jc w:val="center"/>
              <w:rPr>
                <w:rFonts w:ascii="Arial Nova" w:hAnsi="Arial Nova" w:cstheme="majorHAnsi"/>
                <w:sz w:val="26"/>
                <w:szCs w:val="26"/>
              </w:rPr>
            </w:pPr>
            <w:r>
              <w:rPr>
                <w:rFonts w:ascii="Tahoma" w:hAnsi="Tahoma" w:cs="Tahoma"/>
              </w:rPr>
              <w:t>BALOH</w:t>
            </w:r>
          </w:p>
        </w:tc>
      </w:tr>
      <w:tr w:rsidR="00605BD1" w:rsidRPr="0048254C" w14:paraId="7C9A7037" w14:textId="77777777" w:rsidTr="005E2B18">
        <w:trPr>
          <w:trHeight w:val="246"/>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6FC411E3" w14:textId="5E23747F"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4FEF2920" w14:textId="45A6C7DF" w:rsidR="00605BD1" w:rsidRPr="0048254C" w:rsidRDefault="00605BD1" w:rsidP="00605BD1">
            <w:pPr>
              <w:pStyle w:val="Brezrazmikov"/>
              <w:jc w:val="center"/>
              <w:rPr>
                <w:rFonts w:ascii="Arial Nova" w:hAnsi="Arial Nova" w:cstheme="majorHAnsi"/>
                <w:sz w:val="26"/>
                <w:szCs w:val="26"/>
              </w:rPr>
            </w:pPr>
            <w:r>
              <w:rPr>
                <w:rFonts w:ascii="Arial" w:hAnsi="Arial" w:cs="Arial"/>
              </w:rPr>
              <w:t>BK DOMŽALE</w:t>
            </w:r>
          </w:p>
        </w:tc>
        <w:tc>
          <w:tcPr>
            <w:tcW w:w="343" w:type="dxa"/>
            <w:tcBorders>
              <w:top w:val="single" w:sz="4" w:space="0" w:color="000000"/>
              <w:left w:val="single" w:sz="4" w:space="0" w:color="000000"/>
              <w:bottom w:val="single" w:sz="4" w:space="0" w:color="000000"/>
            </w:tcBorders>
            <w:tcMar>
              <w:left w:w="70" w:type="dxa"/>
              <w:right w:w="70" w:type="dxa"/>
            </w:tcMar>
          </w:tcPr>
          <w:p w14:paraId="25098D9D" w14:textId="51D282EB"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7A8A8378" w14:textId="13DEBA23" w:rsidR="00605BD1" w:rsidRPr="0048254C" w:rsidRDefault="00605BD1" w:rsidP="00605BD1">
            <w:pPr>
              <w:pStyle w:val="Brezrazmikov"/>
              <w:jc w:val="center"/>
              <w:rPr>
                <w:rFonts w:ascii="Arial Nova" w:hAnsi="Arial Nova" w:cstheme="majorHAnsi"/>
                <w:sz w:val="26"/>
                <w:szCs w:val="26"/>
              </w:rPr>
            </w:pPr>
            <w:r>
              <w:rPr>
                <w:rFonts w:ascii="Arial" w:hAnsi="Arial" w:cs="Arial"/>
              </w:rPr>
              <w:t>BK DUPLICA</w:t>
            </w:r>
          </w:p>
        </w:tc>
        <w:tc>
          <w:tcPr>
            <w:tcW w:w="1558" w:type="dxa"/>
            <w:tcBorders>
              <w:top w:val="single" w:sz="4" w:space="0" w:color="000000"/>
              <w:left w:val="double" w:sz="4" w:space="0" w:color="000000"/>
              <w:bottom w:val="single" w:sz="4" w:space="0" w:color="000000"/>
            </w:tcBorders>
            <w:tcMar>
              <w:left w:w="70" w:type="dxa"/>
              <w:right w:w="70" w:type="dxa"/>
            </w:tcMar>
          </w:tcPr>
          <w:p w14:paraId="2EE27EB7" w14:textId="47CC3654" w:rsidR="00605BD1" w:rsidRPr="0048254C" w:rsidRDefault="00031E2B" w:rsidP="00605BD1">
            <w:pPr>
              <w:pStyle w:val="Brezrazmikov"/>
              <w:jc w:val="center"/>
              <w:rPr>
                <w:rFonts w:ascii="Arial Nova" w:hAnsi="Arial Nova" w:cstheme="majorHAnsi"/>
                <w:sz w:val="26"/>
                <w:szCs w:val="26"/>
              </w:rPr>
            </w:pPr>
            <w:r>
              <w:rPr>
                <w:rFonts w:ascii="Arial Nova" w:hAnsi="Arial Nova" w:cstheme="majorHAnsi"/>
                <w:sz w:val="26"/>
                <w:szCs w:val="26"/>
              </w:rPr>
              <w:t>4:16</w:t>
            </w: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42241084" w14:textId="2D38063D" w:rsidR="00605BD1" w:rsidRPr="0048254C" w:rsidRDefault="00605BD1" w:rsidP="00605BD1">
            <w:pPr>
              <w:pStyle w:val="Brezrazmikov"/>
              <w:jc w:val="center"/>
              <w:rPr>
                <w:rFonts w:ascii="Arial Nova" w:hAnsi="Arial Nova" w:cstheme="majorHAnsi"/>
                <w:sz w:val="26"/>
                <w:szCs w:val="26"/>
              </w:rPr>
            </w:pPr>
            <w:r>
              <w:rPr>
                <w:rFonts w:ascii="Tahoma" w:hAnsi="Tahoma" w:cs="Tahoma"/>
              </w:rPr>
              <w:t>HACLAR</w:t>
            </w:r>
          </w:p>
        </w:tc>
      </w:tr>
      <w:tr w:rsidR="00605BD1" w:rsidRPr="0048254C" w14:paraId="02C73804" w14:textId="77777777" w:rsidTr="005E2B18">
        <w:trPr>
          <w:trHeight w:val="255"/>
          <w:jc w:val="center"/>
        </w:trPr>
        <w:tc>
          <w:tcPr>
            <w:tcW w:w="948" w:type="dxa"/>
            <w:tcBorders>
              <w:top w:val="single" w:sz="4" w:space="0" w:color="000000"/>
              <w:left w:val="double" w:sz="12" w:space="0" w:color="000000"/>
              <w:bottom w:val="double" w:sz="12" w:space="0" w:color="000000"/>
              <w:right w:val="double" w:sz="12" w:space="0" w:color="000000"/>
            </w:tcBorders>
            <w:tcMar>
              <w:left w:w="70" w:type="dxa"/>
              <w:right w:w="70" w:type="dxa"/>
            </w:tcMar>
          </w:tcPr>
          <w:p w14:paraId="4BCFED22" w14:textId="1F760374"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double" w:sz="12" w:space="0" w:color="000000"/>
            </w:tcBorders>
            <w:tcMar>
              <w:left w:w="70" w:type="dxa"/>
              <w:right w:w="70" w:type="dxa"/>
            </w:tcMar>
          </w:tcPr>
          <w:p w14:paraId="02C914A3" w14:textId="2A4E861D" w:rsidR="00605BD1" w:rsidRPr="0048254C" w:rsidRDefault="00605BD1" w:rsidP="00605BD1">
            <w:pPr>
              <w:pStyle w:val="Brezrazmikov"/>
              <w:jc w:val="center"/>
              <w:rPr>
                <w:rFonts w:ascii="Arial Nova" w:hAnsi="Arial Nova" w:cstheme="majorHAnsi"/>
                <w:sz w:val="26"/>
                <w:szCs w:val="26"/>
              </w:rPr>
            </w:pPr>
            <w:r>
              <w:rPr>
                <w:rFonts w:ascii="Arial" w:hAnsi="Arial" w:cs="Arial"/>
              </w:rPr>
              <w:t xml:space="preserve">BŠD HERMES ILIRIJA </w:t>
            </w:r>
          </w:p>
        </w:tc>
        <w:tc>
          <w:tcPr>
            <w:tcW w:w="343" w:type="dxa"/>
            <w:tcBorders>
              <w:top w:val="single" w:sz="4" w:space="0" w:color="000000"/>
              <w:left w:val="single" w:sz="4" w:space="0" w:color="000000"/>
              <w:bottom w:val="double" w:sz="12" w:space="0" w:color="000000"/>
            </w:tcBorders>
            <w:tcMar>
              <w:left w:w="70" w:type="dxa"/>
              <w:right w:w="70" w:type="dxa"/>
            </w:tcMar>
          </w:tcPr>
          <w:p w14:paraId="7729582D" w14:textId="13F54D03"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double" w:sz="12" w:space="0" w:color="000000"/>
            </w:tcBorders>
            <w:tcMar>
              <w:left w:w="70" w:type="dxa"/>
              <w:right w:w="70" w:type="dxa"/>
            </w:tcMar>
          </w:tcPr>
          <w:p w14:paraId="0828A193" w14:textId="629780E4" w:rsidR="00605BD1" w:rsidRPr="0048254C" w:rsidRDefault="00605BD1" w:rsidP="00605BD1">
            <w:pPr>
              <w:pStyle w:val="Brezrazmikov"/>
              <w:jc w:val="center"/>
              <w:rPr>
                <w:rFonts w:ascii="Arial Nova" w:hAnsi="Arial Nova" w:cstheme="majorHAnsi"/>
                <w:sz w:val="26"/>
                <w:szCs w:val="26"/>
              </w:rPr>
            </w:pPr>
            <w:r>
              <w:rPr>
                <w:rFonts w:ascii="Arial" w:hAnsi="Arial" w:cs="Arial"/>
              </w:rPr>
              <w:t>BD FUŽINE</w:t>
            </w:r>
          </w:p>
        </w:tc>
        <w:tc>
          <w:tcPr>
            <w:tcW w:w="1558" w:type="dxa"/>
            <w:tcBorders>
              <w:top w:val="single" w:sz="4" w:space="0" w:color="000000"/>
              <w:left w:val="double" w:sz="4" w:space="0" w:color="000000"/>
              <w:bottom w:val="double" w:sz="12" w:space="0" w:color="000000"/>
            </w:tcBorders>
            <w:tcMar>
              <w:left w:w="70" w:type="dxa"/>
              <w:right w:w="70" w:type="dxa"/>
            </w:tcMar>
          </w:tcPr>
          <w:p w14:paraId="19CB4C1D" w14:textId="3AD9873E" w:rsidR="00605BD1" w:rsidRPr="0048254C" w:rsidRDefault="00031E2B" w:rsidP="00605BD1">
            <w:pPr>
              <w:pStyle w:val="Brezrazmikov"/>
              <w:jc w:val="center"/>
              <w:rPr>
                <w:rFonts w:ascii="Arial Nova" w:hAnsi="Arial Nova" w:cstheme="majorHAnsi"/>
                <w:sz w:val="26"/>
                <w:szCs w:val="26"/>
              </w:rPr>
            </w:pPr>
            <w:r>
              <w:rPr>
                <w:rFonts w:ascii="Arial Nova" w:hAnsi="Arial Nova" w:cstheme="majorHAnsi"/>
                <w:sz w:val="26"/>
                <w:szCs w:val="26"/>
              </w:rPr>
              <w:t>preloženo</w:t>
            </w:r>
          </w:p>
        </w:tc>
        <w:tc>
          <w:tcPr>
            <w:tcW w:w="2424" w:type="dxa"/>
            <w:tcBorders>
              <w:top w:val="single" w:sz="4" w:space="0" w:color="000000"/>
              <w:left w:val="double" w:sz="4" w:space="0" w:color="000000"/>
              <w:bottom w:val="double" w:sz="12" w:space="0" w:color="000000"/>
              <w:right w:val="double" w:sz="12" w:space="0" w:color="000000"/>
            </w:tcBorders>
            <w:tcMar>
              <w:left w:w="70" w:type="dxa"/>
              <w:right w:w="70" w:type="dxa"/>
            </w:tcMar>
          </w:tcPr>
          <w:p w14:paraId="2733A17E" w14:textId="59541405" w:rsidR="00605BD1" w:rsidRPr="0048254C" w:rsidRDefault="00605BD1" w:rsidP="00605BD1">
            <w:pPr>
              <w:pStyle w:val="Brezrazmikov"/>
              <w:jc w:val="center"/>
              <w:rPr>
                <w:rFonts w:ascii="Arial Nova" w:hAnsi="Arial Nova" w:cstheme="majorHAnsi"/>
                <w:sz w:val="26"/>
                <w:szCs w:val="26"/>
              </w:rPr>
            </w:pPr>
            <w:r>
              <w:rPr>
                <w:rFonts w:ascii="Tahoma" w:hAnsi="Tahoma" w:cs="Tahoma"/>
              </w:rPr>
              <w:t>RADOŠ</w:t>
            </w:r>
          </w:p>
        </w:tc>
      </w:tr>
    </w:tbl>
    <w:p w14:paraId="7350940B" w14:textId="77777777" w:rsidR="00582B03" w:rsidRDefault="00582B03" w:rsidP="00582B03">
      <w:pPr>
        <w:pStyle w:val="Brezrazmikov"/>
        <w:rPr>
          <w:rFonts w:ascii="Arial Nova" w:hAnsi="Arial Nova" w:cs="Times New Roman"/>
          <w:szCs w:val="24"/>
        </w:rPr>
      </w:pPr>
    </w:p>
    <w:p w14:paraId="0BFAC6A5" w14:textId="77777777" w:rsidR="0035663F" w:rsidRDefault="0035663F" w:rsidP="00582B03">
      <w:pPr>
        <w:pStyle w:val="Brezrazmikov"/>
        <w:rPr>
          <w:rFonts w:ascii="Arial Nova" w:hAnsi="Arial Nova" w:cs="Times New Roman"/>
          <w:szCs w:val="24"/>
        </w:rPr>
      </w:pPr>
    </w:p>
    <w:p w14:paraId="5D0FCCB0" w14:textId="77777777" w:rsidR="0035663F" w:rsidRDefault="0035663F" w:rsidP="00582B03">
      <w:pPr>
        <w:pStyle w:val="Brezrazmikov"/>
        <w:rPr>
          <w:rFonts w:ascii="Arial Nova" w:hAnsi="Arial Nova" w:cs="Times New Roman"/>
          <w:szCs w:val="24"/>
        </w:rPr>
      </w:pPr>
    </w:p>
    <w:p w14:paraId="70184199" w14:textId="77777777" w:rsidR="000F1BAF" w:rsidRDefault="000F1BAF" w:rsidP="00582B03">
      <w:pPr>
        <w:pStyle w:val="Brezrazmikov"/>
        <w:rPr>
          <w:rFonts w:ascii="Arial Nova" w:hAnsi="Arial Nova" w:cs="Times New Roman"/>
          <w:szCs w:val="24"/>
        </w:rPr>
      </w:pPr>
    </w:p>
    <w:p w14:paraId="36377526" w14:textId="77777777" w:rsidR="000F1BAF" w:rsidRDefault="000F1BAF" w:rsidP="00582B03">
      <w:pPr>
        <w:pStyle w:val="Brezrazmikov"/>
        <w:rPr>
          <w:rFonts w:ascii="Arial Nova" w:hAnsi="Arial Nova" w:cs="Times New Roman"/>
          <w:szCs w:val="24"/>
        </w:rPr>
      </w:pPr>
    </w:p>
    <w:p w14:paraId="7F9DE58A" w14:textId="77777777" w:rsidR="000F1BAF" w:rsidRDefault="000F1BAF" w:rsidP="00582B03">
      <w:pPr>
        <w:pStyle w:val="Brezrazmikov"/>
        <w:rPr>
          <w:rFonts w:ascii="Arial Nova" w:hAnsi="Arial Nova" w:cs="Times New Roman"/>
          <w:szCs w:val="24"/>
        </w:rPr>
      </w:pPr>
    </w:p>
    <w:p w14:paraId="17C06625" w14:textId="77777777" w:rsidR="000F1BAF" w:rsidRDefault="000F1BAF" w:rsidP="00582B03">
      <w:pPr>
        <w:pStyle w:val="Brezrazmikov"/>
        <w:rPr>
          <w:rFonts w:ascii="Arial Nova" w:hAnsi="Arial Nova" w:cs="Times New Roman"/>
          <w:szCs w:val="24"/>
        </w:rPr>
      </w:pPr>
    </w:p>
    <w:p w14:paraId="735F6E26" w14:textId="77777777" w:rsidR="000F1BAF" w:rsidRDefault="000F1BAF" w:rsidP="00582B03">
      <w:pPr>
        <w:pStyle w:val="Brezrazmikov"/>
        <w:rPr>
          <w:rFonts w:ascii="Arial Nova" w:hAnsi="Arial Nova" w:cs="Times New Roman"/>
          <w:szCs w:val="24"/>
        </w:rPr>
      </w:pPr>
    </w:p>
    <w:p w14:paraId="5341C83B" w14:textId="77777777" w:rsidR="000F1BAF" w:rsidRDefault="000F1BAF" w:rsidP="00582B03">
      <w:pPr>
        <w:pStyle w:val="Brezrazmikov"/>
        <w:rPr>
          <w:rFonts w:ascii="Arial Nova" w:hAnsi="Arial Nova" w:cs="Times New Roman"/>
          <w:szCs w:val="24"/>
        </w:rPr>
      </w:pPr>
    </w:p>
    <w:p w14:paraId="5019D4C9" w14:textId="77777777" w:rsidR="000F1BAF" w:rsidRDefault="000F1BAF" w:rsidP="00582B03">
      <w:pPr>
        <w:pStyle w:val="Brezrazmikov"/>
        <w:rPr>
          <w:rFonts w:ascii="Arial Nova" w:hAnsi="Arial Nova" w:cs="Times New Roman"/>
          <w:szCs w:val="24"/>
        </w:rPr>
      </w:pPr>
    </w:p>
    <w:p w14:paraId="7B823FCF" w14:textId="77777777" w:rsidR="000F1BAF" w:rsidRDefault="000F1BAF" w:rsidP="00582B03">
      <w:pPr>
        <w:pStyle w:val="Brezrazmikov"/>
        <w:rPr>
          <w:rFonts w:ascii="Arial Nova" w:hAnsi="Arial Nova" w:cs="Times New Roman"/>
          <w:szCs w:val="24"/>
        </w:rPr>
      </w:pPr>
    </w:p>
    <w:p w14:paraId="22994C08" w14:textId="77777777" w:rsidR="000F1BAF" w:rsidRDefault="000F1BAF" w:rsidP="00582B03">
      <w:pPr>
        <w:pStyle w:val="Brezrazmikov"/>
        <w:rPr>
          <w:rFonts w:ascii="Arial Nova" w:hAnsi="Arial Nova" w:cs="Times New Roman"/>
          <w:szCs w:val="24"/>
        </w:rPr>
      </w:pPr>
    </w:p>
    <w:p w14:paraId="0C31CADA" w14:textId="77777777" w:rsidR="000F1BAF" w:rsidRDefault="000F1BAF" w:rsidP="00582B03">
      <w:pPr>
        <w:pStyle w:val="Brezrazmikov"/>
        <w:rPr>
          <w:rFonts w:ascii="Arial Nova" w:hAnsi="Arial Nova" w:cs="Times New Roman"/>
          <w:szCs w:val="24"/>
        </w:rPr>
      </w:pPr>
    </w:p>
    <w:p w14:paraId="43CF0123" w14:textId="77777777" w:rsidR="000F1BAF" w:rsidRDefault="000F1BAF" w:rsidP="00582B03">
      <w:pPr>
        <w:pStyle w:val="Brezrazmikov"/>
        <w:rPr>
          <w:rFonts w:ascii="Arial Nova" w:hAnsi="Arial Nova" w:cs="Times New Roman"/>
          <w:szCs w:val="24"/>
        </w:rPr>
      </w:pPr>
    </w:p>
    <w:p w14:paraId="6FC6230D" w14:textId="77777777" w:rsidR="000F1BAF" w:rsidRDefault="000F1BAF" w:rsidP="00582B03">
      <w:pPr>
        <w:pStyle w:val="Brezrazmikov"/>
        <w:rPr>
          <w:rFonts w:ascii="Arial Nova" w:hAnsi="Arial Nova" w:cs="Times New Roman"/>
          <w:szCs w:val="24"/>
        </w:rPr>
      </w:pPr>
    </w:p>
    <w:p w14:paraId="4AE7E967" w14:textId="77777777" w:rsidR="000F1BAF" w:rsidRDefault="000F1BAF" w:rsidP="00582B03">
      <w:pPr>
        <w:pStyle w:val="Brezrazmikov"/>
        <w:rPr>
          <w:rFonts w:ascii="Arial Nova" w:hAnsi="Arial Nova" w:cs="Times New Roman"/>
          <w:szCs w:val="24"/>
        </w:rPr>
      </w:pPr>
    </w:p>
    <w:p w14:paraId="3BF18D4C" w14:textId="77777777" w:rsidR="0035663F" w:rsidRDefault="0035663F" w:rsidP="00582B03">
      <w:pPr>
        <w:pStyle w:val="Brezrazmikov"/>
        <w:rPr>
          <w:rFonts w:ascii="Arial Nova" w:hAnsi="Arial Nova" w:cs="Times New Roman"/>
          <w:szCs w:val="24"/>
        </w:rPr>
      </w:pPr>
    </w:p>
    <w:p w14:paraId="2A223CCB" w14:textId="77777777" w:rsidR="000F1BAF" w:rsidRDefault="000F1BAF" w:rsidP="0035663F">
      <w:pPr>
        <w:pStyle w:val="Brezrazmikov"/>
        <w:jc w:val="center"/>
        <w:rPr>
          <w:rFonts w:ascii="Arial Nova" w:eastAsia="Times New Roman" w:hAnsi="Arial Nova" w:cs="Times New Roman"/>
          <w:b/>
          <w:sz w:val="36"/>
          <w:szCs w:val="36"/>
        </w:rPr>
      </w:pPr>
    </w:p>
    <w:p w14:paraId="7EE848B6" w14:textId="21F0B37B" w:rsidR="0035663F" w:rsidRDefault="0035663F" w:rsidP="0035663F">
      <w:pPr>
        <w:pStyle w:val="Brezrazmikov"/>
        <w:jc w:val="center"/>
        <w:rPr>
          <w:rFonts w:ascii="Arial Nova" w:eastAsia="Times New Roman" w:hAnsi="Arial Nova" w:cs="Times New Roman"/>
          <w:b/>
          <w:sz w:val="36"/>
          <w:szCs w:val="36"/>
        </w:rPr>
      </w:pPr>
      <w:r>
        <w:rPr>
          <w:rFonts w:ascii="Arial Nova" w:eastAsia="Times New Roman" w:hAnsi="Arial Nova" w:cs="Times New Roman"/>
          <w:b/>
          <w:sz w:val="36"/>
          <w:szCs w:val="36"/>
        </w:rPr>
        <w:t>SPOMLADANSK</w:t>
      </w:r>
      <w:r w:rsidRPr="002F2515">
        <w:rPr>
          <w:rFonts w:ascii="Arial Nova" w:eastAsia="Times New Roman" w:hAnsi="Arial Nova" w:cs="Times New Roman"/>
          <w:b/>
          <w:sz w:val="36"/>
          <w:szCs w:val="36"/>
        </w:rPr>
        <w:t>I DEL</w:t>
      </w:r>
    </w:p>
    <w:p w14:paraId="008E2F59" w14:textId="77777777" w:rsidR="000F1BAF" w:rsidRDefault="000F1BAF" w:rsidP="00582B03">
      <w:pPr>
        <w:pStyle w:val="Brezrazmikov"/>
        <w:rPr>
          <w:rFonts w:ascii="Arial Nova" w:hAnsi="Arial Nova" w:cs="Times New Roman"/>
          <w:szCs w:val="24"/>
        </w:rPr>
      </w:pPr>
    </w:p>
    <w:p w14:paraId="4C4CABDA" w14:textId="77777777" w:rsidR="000F1BAF" w:rsidRPr="0048254C" w:rsidRDefault="000F1BAF" w:rsidP="00582B03">
      <w:pPr>
        <w:pStyle w:val="Brezrazmikov"/>
        <w:rPr>
          <w:rFonts w:ascii="Arial Nova" w:hAnsi="Arial Nova" w:cs="Times New Roman"/>
          <w:szCs w:val="24"/>
        </w:rPr>
      </w:pPr>
    </w:p>
    <w:tbl>
      <w:tblPr>
        <w:tblW w:w="10560" w:type="dxa"/>
        <w:jc w:val="center"/>
        <w:tblLook w:val="04A0" w:firstRow="1" w:lastRow="0" w:firstColumn="1" w:lastColumn="0" w:noHBand="0" w:noVBand="1"/>
      </w:tblPr>
      <w:tblGrid>
        <w:gridCol w:w="948"/>
        <w:gridCol w:w="2690"/>
        <w:gridCol w:w="343"/>
        <w:gridCol w:w="2597"/>
        <w:gridCol w:w="1558"/>
        <w:gridCol w:w="2424"/>
      </w:tblGrid>
      <w:tr w:rsidR="0035663F" w:rsidRPr="0048254C" w14:paraId="796F2EEA" w14:textId="77777777" w:rsidTr="000B121C">
        <w:trPr>
          <w:trHeight w:val="255"/>
          <w:jc w:val="center"/>
        </w:trPr>
        <w:tc>
          <w:tcPr>
            <w:tcW w:w="10560" w:type="dxa"/>
            <w:gridSpan w:val="6"/>
            <w:tcBorders>
              <w:top w:val="double" w:sz="12" w:space="0" w:color="000000"/>
              <w:left w:val="double" w:sz="12" w:space="0" w:color="000000"/>
              <w:bottom w:val="single" w:sz="4" w:space="0" w:color="000000"/>
              <w:right w:val="double" w:sz="12" w:space="0" w:color="000000"/>
            </w:tcBorders>
            <w:shd w:val="solid" w:color="00B050" w:fill="auto"/>
            <w:tcMar>
              <w:left w:w="70" w:type="dxa"/>
              <w:right w:w="70" w:type="dxa"/>
            </w:tcMar>
          </w:tcPr>
          <w:p w14:paraId="1BAA9051" w14:textId="3E40F4AF" w:rsidR="0035663F" w:rsidRPr="0048254C" w:rsidRDefault="0035663F" w:rsidP="000B121C">
            <w:pPr>
              <w:pStyle w:val="Brezrazmikov"/>
              <w:jc w:val="center"/>
              <w:rPr>
                <w:rFonts w:ascii="Arial Nova" w:hAnsi="Arial Nova" w:cstheme="majorHAnsi"/>
                <w:sz w:val="26"/>
                <w:szCs w:val="26"/>
              </w:rPr>
            </w:pPr>
            <w:r>
              <w:rPr>
                <w:rFonts w:ascii="Arial Nova" w:hAnsi="Arial Nova" w:cstheme="majorHAnsi"/>
                <w:sz w:val="26"/>
                <w:szCs w:val="26"/>
              </w:rPr>
              <w:t>8</w:t>
            </w:r>
            <w:r w:rsidRPr="0048254C">
              <w:rPr>
                <w:rFonts w:ascii="Arial Nova" w:hAnsi="Arial Nova" w:cstheme="majorHAnsi"/>
                <w:sz w:val="26"/>
                <w:szCs w:val="26"/>
              </w:rPr>
              <w:t xml:space="preserve">. KROG – </w:t>
            </w:r>
            <w:r w:rsidRPr="0048254C">
              <w:rPr>
                <w:rFonts w:ascii="Arial Nova" w:hAnsi="Arial Nova" w:cs="Tahoma"/>
                <w:sz w:val="26"/>
                <w:szCs w:val="26"/>
              </w:rPr>
              <w:t xml:space="preserve">četrtek, </w:t>
            </w:r>
            <w:r>
              <w:rPr>
                <w:rFonts w:ascii="Arial Nova" w:hAnsi="Arial Nova" w:cs="Tahoma"/>
                <w:sz w:val="26"/>
                <w:szCs w:val="26"/>
              </w:rPr>
              <w:t>23</w:t>
            </w:r>
            <w:r w:rsidRPr="0048254C">
              <w:rPr>
                <w:rFonts w:ascii="Arial Nova" w:hAnsi="Arial Nova" w:cs="Tahoma"/>
                <w:sz w:val="26"/>
                <w:szCs w:val="26"/>
              </w:rPr>
              <w:t>.</w:t>
            </w:r>
            <w:r>
              <w:rPr>
                <w:rFonts w:ascii="Arial Nova" w:hAnsi="Arial Nova" w:cs="Tahoma"/>
                <w:sz w:val="26"/>
                <w:szCs w:val="26"/>
              </w:rPr>
              <w:t>04</w:t>
            </w:r>
            <w:r w:rsidRPr="0048254C">
              <w:rPr>
                <w:rFonts w:ascii="Arial Nova" w:hAnsi="Arial Nova" w:cs="Tahoma"/>
                <w:sz w:val="26"/>
                <w:szCs w:val="26"/>
              </w:rPr>
              <w:t>.202</w:t>
            </w:r>
            <w:r>
              <w:rPr>
                <w:rFonts w:ascii="Arial Nova" w:hAnsi="Arial Nova" w:cs="Tahoma"/>
                <w:sz w:val="26"/>
                <w:szCs w:val="26"/>
              </w:rPr>
              <w:t>6</w:t>
            </w:r>
          </w:p>
        </w:tc>
      </w:tr>
      <w:tr w:rsidR="0035663F" w:rsidRPr="0048254C" w14:paraId="37833109" w14:textId="77777777" w:rsidTr="000B121C">
        <w:trPr>
          <w:trHeight w:val="255"/>
          <w:jc w:val="center"/>
        </w:trPr>
        <w:tc>
          <w:tcPr>
            <w:tcW w:w="948" w:type="dxa"/>
            <w:tcBorders>
              <w:top w:val="double" w:sz="12" w:space="0" w:color="000000"/>
              <w:left w:val="double" w:sz="12" w:space="0" w:color="000000"/>
              <w:bottom w:val="single" w:sz="4" w:space="0" w:color="000000"/>
              <w:right w:val="double" w:sz="12" w:space="0" w:color="000000"/>
            </w:tcBorders>
            <w:tcMar>
              <w:left w:w="70" w:type="dxa"/>
              <w:right w:w="70" w:type="dxa"/>
            </w:tcMar>
          </w:tcPr>
          <w:p w14:paraId="3967CFC1" w14:textId="77777777" w:rsidR="0035663F" w:rsidRPr="0048254C" w:rsidRDefault="0035663F" w:rsidP="0035663F">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double" w:sz="12" w:space="0" w:color="000000"/>
              <w:left w:val="double" w:sz="12" w:space="0" w:color="000000"/>
              <w:bottom w:val="single" w:sz="4" w:space="0" w:color="000000"/>
            </w:tcBorders>
            <w:tcMar>
              <w:left w:w="70" w:type="dxa"/>
              <w:right w:w="70" w:type="dxa"/>
            </w:tcMar>
          </w:tcPr>
          <w:p w14:paraId="5E99E59F" w14:textId="7F2D3A9E" w:rsidR="0035663F" w:rsidRPr="0048254C" w:rsidRDefault="0035663F" w:rsidP="0035663F">
            <w:pPr>
              <w:pStyle w:val="Brezrazmikov"/>
              <w:jc w:val="center"/>
              <w:rPr>
                <w:rFonts w:ascii="Arial Nova" w:hAnsi="Arial Nova" w:cstheme="majorHAnsi"/>
                <w:sz w:val="26"/>
                <w:szCs w:val="26"/>
              </w:rPr>
            </w:pPr>
            <w:r>
              <w:rPr>
                <w:rFonts w:ascii="Arial" w:hAnsi="Arial" w:cs="Arial"/>
              </w:rPr>
              <w:t xml:space="preserve">BŠK DOBROVA </w:t>
            </w:r>
          </w:p>
        </w:tc>
        <w:tc>
          <w:tcPr>
            <w:tcW w:w="343" w:type="dxa"/>
            <w:tcBorders>
              <w:top w:val="double" w:sz="12" w:space="0" w:color="000000"/>
              <w:left w:val="single" w:sz="4" w:space="0" w:color="000000"/>
              <w:bottom w:val="single" w:sz="4" w:space="0" w:color="000000"/>
            </w:tcBorders>
            <w:tcMar>
              <w:left w:w="70" w:type="dxa"/>
              <w:right w:w="70" w:type="dxa"/>
            </w:tcMar>
          </w:tcPr>
          <w:p w14:paraId="510ADBAE" w14:textId="6CC710B5" w:rsidR="0035663F" w:rsidRPr="0048254C" w:rsidRDefault="0035663F" w:rsidP="0035663F">
            <w:pPr>
              <w:pStyle w:val="Brezrazmikov"/>
              <w:jc w:val="center"/>
              <w:rPr>
                <w:rFonts w:ascii="Arial Nova" w:hAnsi="Arial Nova" w:cstheme="majorHAnsi"/>
                <w:sz w:val="26"/>
                <w:szCs w:val="26"/>
              </w:rPr>
            </w:pPr>
            <w:r>
              <w:rPr>
                <w:rFonts w:ascii="Arial" w:hAnsi="Arial" w:cs="Arial"/>
                <w:b/>
                <w:bCs/>
              </w:rPr>
              <w:t>:</w:t>
            </w:r>
          </w:p>
        </w:tc>
        <w:tc>
          <w:tcPr>
            <w:tcW w:w="2597" w:type="dxa"/>
            <w:tcBorders>
              <w:top w:val="double" w:sz="12" w:space="0" w:color="000000"/>
              <w:left w:val="single" w:sz="4" w:space="0" w:color="000000"/>
              <w:bottom w:val="single" w:sz="4" w:space="0" w:color="000000"/>
            </w:tcBorders>
            <w:tcMar>
              <w:left w:w="70" w:type="dxa"/>
              <w:right w:w="70" w:type="dxa"/>
            </w:tcMar>
          </w:tcPr>
          <w:p w14:paraId="289A70AA" w14:textId="3B8046ED" w:rsidR="0035663F" w:rsidRPr="0048254C" w:rsidRDefault="0035663F" w:rsidP="0035663F">
            <w:pPr>
              <w:pStyle w:val="Brezrazmikov"/>
              <w:jc w:val="center"/>
              <w:rPr>
                <w:rFonts w:ascii="Arial Nova" w:hAnsi="Arial Nova" w:cstheme="majorHAnsi"/>
                <w:sz w:val="26"/>
                <w:szCs w:val="26"/>
              </w:rPr>
            </w:pPr>
            <w:r>
              <w:rPr>
                <w:rFonts w:ascii="Arial" w:hAnsi="Arial" w:cs="Arial"/>
              </w:rPr>
              <w:t>BD FUŽINE</w:t>
            </w:r>
          </w:p>
        </w:tc>
        <w:tc>
          <w:tcPr>
            <w:tcW w:w="1558" w:type="dxa"/>
            <w:tcBorders>
              <w:top w:val="double" w:sz="12" w:space="0" w:color="000000"/>
              <w:left w:val="double" w:sz="4" w:space="0" w:color="000000"/>
              <w:bottom w:val="single" w:sz="4" w:space="0" w:color="000000"/>
            </w:tcBorders>
            <w:tcMar>
              <w:left w:w="70" w:type="dxa"/>
              <w:right w:w="70" w:type="dxa"/>
            </w:tcMar>
          </w:tcPr>
          <w:p w14:paraId="47E0E40D" w14:textId="0DE78888" w:rsidR="0035663F" w:rsidRPr="0048254C" w:rsidRDefault="0035663F" w:rsidP="0035663F">
            <w:pPr>
              <w:pStyle w:val="Brezrazmikov"/>
              <w:jc w:val="center"/>
              <w:rPr>
                <w:rFonts w:ascii="Arial Nova" w:hAnsi="Arial Nova" w:cstheme="majorHAnsi"/>
                <w:sz w:val="26"/>
                <w:szCs w:val="26"/>
              </w:rPr>
            </w:pPr>
            <w:r>
              <w:rPr>
                <w:rFonts w:ascii="Arial Nova" w:hAnsi="Arial Nova" w:cstheme="majorHAnsi"/>
                <w:sz w:val="26"/>
                <w:szCs w:val="26"/>
              </w:rPr>
              <w:t>0:</w:t>
            </w:r>
            <w:r>
              <w:rPr>
                <w:rFonts w:ascii="Arial Nova" w:hAnsi="Arial Nova" w:cstheme="majorHAnsi"/>
                <w:sz w:val="26"/>
                <w:szCs w:val="26"/>
              </w:rPr>
              <w:t>0</w:t>
            </w:r>
          </w:p>
        </w:tc>
        <w:tc>
          <w:tcPr>
            <w:tcW w:w="2424" w:type="dxa"/>
            <w:tcBorders>
              <w:top w:val="double" w:sz="12" w:space="0" w:color="000000"/>
              <w:left w:val="double" w:sz="4" w:space="0" w:color="000000"/>
              <w:bottom w:val="single" w:sz="4" w:space="0" w:color="000000"/>
              <w:right w:val="double" w:sz="12" w:space="0" w:color="000000"/>
            </w:tcBorders>
            <w:tcMar>
              <w:left w:w="70" w:type="dxa"/>
              <w:right w:w="70" w:type="dxa"/>
            </w:tcMar>
          </w:tcPr>
          <w:p w14:paraId="1999ACB4" w14:textId="77497C29" w:rsidR="0035663F" w:rsidRPr="0048254C" w:rsidRDefault="0035663F" w:rsidP="0035663F">
            <w:pPr>
              <w:pStyle w:val="Brezrazmikov"/>
              <w:jc w:val="center"/>
              <w:rPr>
                <w:rFonts w:ascii="Arial Nova" w:hAnsi="Arial Nova" w:cstheme="majorHAnsi"/>
                <w:sz w:val="26"/>
                <w:szCs w:val="26"/>
              </w:rPr>
            </w:pPr>
            <w:r>
              <w:rPr>
                <w:rFonts w:ascii="Tahoma" w:hAnsi="Tahoma" w:cs="Tahoma"/>
              </w:rPr>
              <w:t>TOMAŽIČ</w:t>
            </w:r>
          </w:p>
        </w:tc>
      </w:tr>
      <w:tr w:rsidR="0035663F" w:rsidRPr="0048254C" w14:paraId="53FBAA3C" w14:textId="77777777" w:rsidTr="000B121C">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3EFCF039" w14:textId="77777777" w:rsidR="0035663F" w:rsidRPr="0048254C" w:rsidRDefault="0035663F" w:rsidP="0035663F">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08989F44" w14:textId="50E111BE" w:rsidR="0035663F" w:rsidRPr="0048254C" w:rsidRDefault="0035663F" w:rsidP="0035663F">
            <w:pPr>
              <w:pStyle w:val="Brezrazmikov"/>
              <w:jc w:val="center"/>
              <w:rPr>
                <w:rFonts w:ascii="Arial Nova" w:hAnsi="Arial Nova" w:cstheme="majorHAnsi"/>
                <w:sz w:val="26"/>
                <w:szCs w:val="26"/>
              </w:rPr>
            </w:pPr>
            <w:r>
              <w:rPr>
                <w:rFonts w:ascii="Arial" w:hAnsi="Arial" w:cs="Arial"/>
              </w:rPr>
              <w:t>BŠD HERMES ILIRIJA</w:t>
            </w:r>
          </w:p>
        </w:tc>
        <w:tc>
          <w:tcPr>
            <w:tcW w:w="343" w:type="dxa"/>
            <w:tcBorders>
              <w:top w:val="single" w:sz="4" w:space="0" w:color="000000"/>
              <w:left w:val="single" w:sz="4" w:space="0" w:color="000000"/>
              <w:bottom w:val="single" w:sz="4" w:space="0" w:color="000000"/>
            </w:tcBorders>
            <w:tcMar>
              <w:left w:w="70" w:type="dxa"/>
              <w:right w:w="70" w:type="dxa"/>
            </w:tcMar>
          </w:tcPr>
          <w:p w14:paraId="62229E09" w14:textId="782F49F5" w:rsidR="0035663F" w:rsidRPr="0048254C" w:rsidRDefault="0035663F" w:rsidP="0035663F">
            <w:pPr>
              <w:pStyle w:val="Brezrazmikov"/>
              <w:jc w:val="center"/>
              <w:rPr>
                <w:rFonts w:ascii="Arial Nova" w:hAnsi="Arial Nova" w:cstheme="majorHAnsi"/>
                <w:sz w:val="26"/>
                <w:szCs w:val="26"/>
              </w:rPr>
            </w:pPr>
            <w:r>
              <w:rPr>
                <w:rFonts w:ascii="Arial" w:hAnsi="Arial" w:cs="Arial"/>
                <w:b/>
                <w:bCs/>
              </w:rPr>
              <w:t>:</w:t>
            </w:r>
          </w:p>
        </w:tc>
        <w:tc>
          <w:tcPr>
            <w:tcW w:w="2597" w:type="dxa"/>
            <w:tcBorders>
              <w:top w:val="single" w:sz="4" w:space="0" w:color="000000"/>
              <w:left w:val="single" w:sz="4" w:space="0" w:color="000000"/>
              <w:bottom w:val="single" w:sz="4" w:space="0" w:color="000000"/>
            </w:tcBorders>
            <w:tcMar>
              <w:left w:w="70" w:type="dxa"/>
              <w:right w:w="70" w:type="dxa"/>
            </w:tcMar>
          </w:tcPr>
          <w:p w14:paraId="6515B129" w14:textId="19F4B359" w:rsidR="0035663F" w:rsidRPr="0048254C" w:rsidRDefault="0035663F" w:rsidP="0035663F">
            <w:pPr>
              <w:pStyle w:val="Brezrazmikov"/>
              <w:jc w:val="center"/>
              <w:rPr>
                <w:rFonts w:ascii="Arial Nova" w:hAnsi="Arial Nova" w:cstheme="majorHAnsi"/>
                <w:sz w:val="26"/>
                <w:szCs w:val="26"/>
              </w:rPr>
            </w:pPr>
            <w:r>
              <w:rPr>
                <w:rFonts w:ascii="Arial" w:hAnsi="Arial" w:cs="Arial"/>
              </w:rPr>
              <w:t xml:space="preserve">BK DUPLICA </w:t>
            </w:r>
          </w:p>
        </w:tc>
        <w:tc>
          <w:tcPr>
            <w:tcW w:w="1558" w:type="dxa"/>
            <w:tcBorders>
              <w:top w:val="single" w:sz="4" w:space="0" w:color="000000"/>
              <w:left w:val="double" w:sz="4" w:space="0" w:color="000000"/>
              <w:bottom w:val="single" w:sz="4" w:space="0" w:color="000000"/>
            </w:tcBorders>
            <w:tcMar>
              <w:left w:w="70" w:type="dxa"/>
              <w:right w:w="70" w:type="dxa"/>
            </w:tcMar>
          </w:tcPr>
          <w:p w14:paraId="0C3A4F55" w14:textId="282346EE" w:rsidR="0035663F" w:rsidRPr="0048254C" w:rsidRDefault="0035663F" w:rsidP="0035663F">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340236C3" w14:textId="36037AEE" w:rsidR="0035663F" w:rsidRPr="0048254C" w:rsidRDefault="0035663F" w:rsidP="0035663F">
            <w:pPr>
              <w:pStyle w:val="Brezrazmikov"/>
              <w:jc w:val="center"/>
              <w:rPr>
                <w:rFonts w:ascii="Arial Nova" w:hAnsi="Arial Nova" w:cstheme="majorHAnsi"/>
                <w:sz w:val="26"/>
                <w:szCs w:val="26"/>
              </w:rPr>
            </w:pPr>
            <w:r>
              <w:rPr>
                <w:rFonts w:ascii="Tahoma" w:hAnsi="Tahoma" w:cs="Tahoma"/>
              </w:rPr>
              <w:t>HVALEC</w:t>
            </w:r>
          </w:p>
        </w:tc>
      </w:tr>
      <w:tr w:rsidR="0035663F" w:rsidRPr="0048254C" w14:paraId="6D7AFD88" w14:textId="77777777" w:rsidTr="000B121C">
        <w:trPr>
          <w:trHeight w:val="246"/>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78BEA000" w14:textId="77777777" w:rsidR="0035663F" w:rsidRPr="0048254C" w:rsidRDefault="0035663F" w:rsidP="0035663F">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440D28E5" w14:textId="66A64DB9" w:rsidR="0035663F" w:rsidRPr="0048254C" w:rsidRDefault="0035663F" w:rsidP="0035663F">
            <w:pPr>
              <w:pStyle w:val="Brezrazmikov"/>
              <w:jc w:val="center"/>
              <w:rPr>
                <w:rFonts w:ascii="Arial Nova" w:hAnsi="Arial Nova" w:cstheme="majorHAnsi"/>
                <w:sz w:val="26"/>
                <w:szCs w:val="26"/>
              </w:rPr>
            </w:pPr>
            <w:r>
              <w:rPr>
                <w:rFonts w:ascii="Arial" w:hAnsi="Arial" w:cs="Arial"/>
              </w:rPr>
              <w:t>BK DOMŽALE</w:t>
            </w:r>
          </w:p>
        </w:tc>
        <w:tc>
          <w:tcPr>
            <w:tcW w:w="343" w:type="dxa"/>
            <w:tcBorders>
              <w:top w:val="single" w:sz="4" w:space="0" w:color="000000"/>
              <w:left w:val="single" w:sz="4" w:space="0" w:color="000000"/>
              <w:bottom w:val="single" w:sz="4" w:space="0" w:color="000000"/>
            </w:tcBorders>
            <w:tcMar>
              <w:left w:w="70" w:type="dxa"/>
              <w:right w:w="70" w:type="dxa"/>
            </w:tcMar>
          </w:tcPr>
          <w:p w14:paraId="47E6ADA3" w14:textId="54F4ACE5" w:rsidR="0035663F" w:rsidRPr="0048254C" w:rsidRDefault="0035663F" w:rsidP="0035663F">
            <w:pPr>
              <w:pStyle w:val="Brezrazmikov"/>
              <w:jc w:val="center"/>
              <w:rPr>
                <w:rFonts w:ascii="Arial Nova" w:hAnsi="Arial Nova" w:cstheme="majorHAnsi"/>
                <w:sz w:val="26"/>
                <w:szCs w:val="26"/>
              </w:rPr>
            </w:pPr>
            <w:r>
              <w:rPr>
                <w:rFonts w:ascii="Arial" w:hAnsi="Arial" w:cs="Arial"/>
                <w:b/>
                <w:bCs/>
              </w:rPr>
              <w:t>:</w:t>
            </w:r>
          </w:p>
        </w:tc>
        <w:tc>
          <w:tcPr>
            <w:tcW w:w="2597" w:type="dxa"/>
            <w:tcBorders>
              <w:top w:val="single" w:sz="4" w:space="0" w:color="000000"/>
              <w:left w:val="single" w:sz="4" w:space="0" w:color="000000"/>
              <w:bottom w:val="single" w:sz="4" w:space="0" w:color="000000"/>
            </w:tcBorders>
            <w:tcMar>
              <w:left w:w="70" w:type="dxa"/>
              <w:right w:w="70" w:type="dxa"/>
            </w:tcMar>
          </w:tcPr>
          <w:p w14:paraId="77A014E3" w14:textId="2986AE9A" w:rsidR="0035663F" w:rsidRPr="0048254C" w:rsidRDefault="0035663F" w:rsidP="0035663F">
            <w:pPr>
              <w:pStyle w:val="Brezrazmikov"/>
              <w:jc w:val="center"/>
              <w:rPr>
                <w:rFonts w:ascii="Arial Nova" w:hAnsi="Arial Nova" w:cstheme="majorHAnsi"/>
                <w:sz w:val="26"/>
                <w:szCs w:val="26"/>
              </w:rPr>
            </w:pPr>
            <w:r>
              <w:rPr>
                <w:rFonts w:ascii="Arial" w:hAnsi="Arial" w:cs="Arial"/>
              </w:rPr>
              <w:t xml:space="preserve">BŠD ŠIŠKA </w:t>
            </w:r>
          </w:p>
        </w:tc>
        <w:tc>
          <w:tcPr>
            <w:tcW w:w="1558" w:type="dxa"/>
            <w:tcBorders>
              <w:top w:val="single" w:sz="4" w:space="0" w:color="000000"/>
              <w:left w:val="double" w:sz="4" w:space="0" w:color="000000"/>
              <w:bottom w:val="single" w:sz="4" w:space="0" w:color="000000"/>
            </w:tcBorders>
            <w:tcMar>
              <w:left w:w="70" w:type="dxa"/>
              <w:right w:w="70" w:type="dxa"/>
            </w:tcMar>
          </w:tcPr>
          <w:p w14:paraId="534E3E07" w14:textId="22EEDEEC" w:rsidR="0035663F" w:rsidRPr="0048254C" w:rsidRDefault="0035663F" w:rsidP="0035663F">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7BAE6C3B" w14:textId="2E6DC189" w:rsidR="0035663F" w:rsidRPr="0048254C" w:rsidRDefault="0035663F" w:rsidP="0035663F">
            <w:pPr>
              <w:pStyle w:val="Brezrazmikov"/>
              <w:jc w:val="center"/>
              <w:rPr>
                <w:rFonts w:ascii="Arial Nova" w:hAnsi="Arial Nova" w:cstheme="majorHAnsi"/>
                <w:sz w:val="26"/>
                <w:szCs w:val="26"/>
              </w:rPr>
            </w:pPr>
            <w:r>
              <w:rPr>
                <w:rFonts w:ascii="Tahoma" w:hAnsi="Tahoma" w:cs="Tahoma"/>
              </w:rPr>
              <w:t>ŽAVBI</w:t>
            </w:r>
          </w:p>
        </w:tc>
      </w:tr>
      <w:tr w:rsidR="0035663F" w:rsidRPr="0048254C" w14:paraId="0C86B5DA" w14:textId="77777777" w:rsidTr="000B121C">
        <w:trPr>
          <w:trHeight w:val="255"/>
          <w:jc w:val="center"/>
        </w:trPr>
        <w:tc>
          <w:tcPr>
            <w:tcW w:w="948" w:type="dxa"/>
            <w:tcBorders>
              <w:top w:val="single" w:sz="4" w:space="0" w:color="000000"/>
              <w:left w:val="double" w:sz="12" w:space="0" w:color="000000"/>
              <w:bottom w:val="double" w:sz="12" w:space="0" w:color="000000"/>
              <w:right w:val="double" w:sz="12" w:space="0" w:color="000000"/>
            </w:tcBorders>
            <w:tcMar>
              <w:left w:w="70" w:type="dxa"/>
              <w:right w:w="70" w:type="dxa"/>
            </w:tcMar>
          </w:tcPr>
          <w:p w14:paraId="225D2C0A" w14:textId="77777777" w:rsidR="0035663F" w:rsidRPr="0048254C" w:rsidRDefault="0035663F" w:rsidP="0035663F">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double" w:sz="12" w:space="0" w:color="000000"/>
            </w:tcBorders>
            <w:tcMar>
              <w:left w:w="70" w:type="dxa"/>
              <w:right w:w="70" w:type="dxa"/>
            </w:tcMar>
          </w:tcPr>
          <w:p w14:paraId="6B6F492E" w14:textId="7B322E87" w:rsidR="0035663F" w:rsidRPr="0048254C" w:rsidRDefault="0035663F" w:rsidP="0035663F">
            <w:pPr>
              <w:pStyle w:val="Brezrazmikov"/>
              <w:jc w:val="center"/>
              <w:rPr>
                <w:rFonts w:ascii="Arial Nova" w:hAnsi="Arial Nova" w:cstheme="majorHAnsi"/>
                <w:sz w:val="26"/>
                <w:szCs w:val="26"/>
              </w:rPr>
            </w:pPr>
            <w:r>
              <w:rPr>
                <w:rFonts w:ascii="Arial" w:hAnsi="Arial" w:cs="Arial"/>
              </w:rPr>
              <w:t>BK POLJE prosti</w:t>
            </w:r>
          </w:p>
        </w:tc>
        <w:tc>
          <w:tcPr>
            <w:tcW w:w="343" w:type="dxa"/>
            <w:tcBorders>
              <w:top w:val="single" w:sz="4" w:space="0" w:color="000000"/>
              <w:left w:val="single" w:sz="4" w:space="0" w:color="000000"/>
              <w:bottom w:val="double" w:sz="12" w:space="0" w:color="000000"/>
            </w:tcBorders>
            <w:tcMar>
              <w:left w:w="70" w:type="dxa"/>
              <w:right w:w="70" w:type="dxa"/>
            </w:tcMar>
          </w:tcPr>
          <w:p w14:paraId="275769D7" w14:textId="04921C8F" w:rsidR="0035663F" w:rsidRPr="0048254C" w:rsidRDefault="0035663F" w:rsidP="0035663F">
            <w:pPr>
              <w:pStyle w:val="Brezrazmikov"/>
              <w:jc w:val="center"/>
              <w:rPr>
                <w:rFonts w:ascii="Arial Nova" w:hAnsi="Arial Nova" w:cstheme="majorHAnsi"/>
                <w:sz w:val="26"/>
                <w:szCs w:val="26"/>
              </w:rPr>
            </w:pPr>
            <w:r>
              <w:rPr>
                <w:rFonts w:ascii="Arial" w:hAnsi="Arial" w:cs="Arial"/>
                <w:b/>
                <w:bCs/>
              </w:rPr>
              <w:t>:</w:t>
            </w:r>
          </w:p>
        </w:tc>
        <w:tc>
          <w:tcPr>
            <w:tcW w:w="2597" w:type="dxa"/>
            <w:tcBorders>
              <w:top w:val="single" w:sz="4" w:space="0" w:color="000000"/>
              <w:left w:val="single" w:sz="4" w:space="0" w:color="000000"/>
              <w:bottom w:val="double" w:sz="12" w:space="0" w:color="000000"/>
            </w:tcBorders>
            <w:tcMar>
              <w:left w:w="70" w:type="dxa"/>
              <w:right w:w="70" w:type="dxa"/>
            </w:tcMar>
          </w:tcPr>
          <w:p w14:paraId="5F8427F5" w14:textId="1648055E" w:rsidR="0035663F" w:rsidRPr="0048254C" w:rsidRDefault="0035663F" w:rsidP="0035663F">
            <w:pPr>
              <w:pStyle w:val="Brezrazmikov"/>
              <w:jc w:val="center"/>
              <w:rPr>
                <w:rFonts w:ascii="Arial Nova" w:hAnsi="Arial Nova" w:cstheme="majorHAnsi"/>
                <w:sz w:val="26"/>
                <w:szCs w:val="26"/>
              </w:rPr>
            </w:pPr>
            <w:r>
              <w:rPr>
                <w:rFonts w:ascii="Arial" w:hAnsi="Arial" w:cs="Arial"/>
              </w:rPr>
              <w:t>BK BRDO</w:t>
            </w:r>
          </w:p>
        </w:tc>
        <w:tc>
          <w:tcPr>
            <w:tcW w:w="1558" w:type="dxa"/>
            <w:tcBorders>
              <w:top w:val="single" w:sz="4" w:space="0" w:color="000000"/>
              <w:left w:val="double" w:sz="4" w:space="0" w:color="000000"/>
              <w:bottom w:val="double" w:sz="12" w:space="0" w:color="000000"/>
            </w:tcBorders>
            <w:tcMar>
              <w:left w:w="70" w:type="dxa"/>
              <w:right w:w="70" w:type="dxa"/>
            </w:tcMar>
          </w:tcPr>
          <w:p w14:paraId="6BFDCD73" w14:textId="31F82F77" w:rsidR="0035663F" w:rsidRPr="0048254C" w:rsidRDefault="0035663F" w:rsidP="0035663F">
            <w:pPr>
              <w:pStyle w:val="Brezrazmikov"/>
              <w:jc w:val="center"/>
              <w:rPr>
                <w:rFonts w:ascii="Arial Nova" w:hAnsi="Arial Nova" w:cstheme="majorHAnsi"/>
                <w:sz w:val="26"/>
                <w:szCs w:val="26"/>
              </w:rPr>
            </w:pPr>
            <w:r>
              <w:rPr>
                <w:rFonts w:ascii="Arial Nova" w:hAnsi="Arial Nova" w:cstheme="majorHAnsi"/>
                <w:sz w:val="26"/>
                <w:szCs w:val="26"/>
              </w:rPr>
              <w:t>20:0</w:t>
            </w:r>
          </w:p>
        </w:tc>
        <w:tc>
          <w:tcPr>
            <w:tcW w:w="2424" w:type="dxa"/>
            <w:tcBorders>
              <w:top w:val="single" w:sz="4" w:space="0" w:color="000000"/>
              <w:left w:val="double" w:sz="4" w:space="0" w:color="000000"/>
              <w:bottom w:val="double" w:sz="12" w:space="0" w:color="000000"/>
              <w:right w:val="double" w:sz="12" w:space="0" w:color="000000"/>
            </w:tcBorders>
            <w:tcMar>
              <w:left w:w="70" w:type="dxa"/>
              <w:right w:w="70" w:type="dxa"/>
            </w:tcMar>
          </w:tcPr>
          <w:p w14:paraId="02BFA0C1" w14:textId="151C40B5" w:rsidR="0035663F" w:rsidRPr="0048254C" w:rsidRDefault="0035663F" w:rsidP="0035663F">
            <w:pPr>
              <w:pStyle w:val="Brezrazmikov"/>
              <w:jc w:val="center"/>
              <w:rPr>
                <w:rFonts w:ascii="Arial Nova" w:hAnsi="Arial Nova" w:cstheme="majorHAnsi"/>
                <w:sz w:val="26"/>
                <w:szCs w:val="26"/>
              </w:rPr>
            </w:pPr>
          </w:p>
        </w:tc>
      </w:tr>
    </w:tbl>
    <w:p w14:paraId="6CA8E92B" w14:textId="2C28768C" w:rsidR="0035663F" w:rsidRDefault="0035663F" w:rsidP="0035663F">
      <w:pPr>
        <w:rPr>
          <w:rFonts w:ascii="Arial Nova" w:hAnsi="Arial Nova"/>
          <w:lang w:eastAsia="en-US"/>
        </w:rPr>
      </w:pPr>
    </w:p>
    <w:p w14:paraId="3A630ABA" w14:textId="77777777" w:rsidR="000F1BAF" w:rsidRDefault="000F1BAF" w:rsidP="0035663F">
      <w:pPr>
        <w:rPr>
          <w:rFonts w:ascii="Arial Nova" w:hAnsi="Arial Nova"/>
          <w:lang w:eastAsia="en-US"/>
        </w:rPr>
      </w:pPr>
    </w:p>
    <w:p w14:paraId="7D3FFE55" w14:textId="77777777" w:rsidR="0035663F" w:rsidRPr="0048254C" w:rsidRDefault="0035663F" w:rsidP="0035663F">
      <w:pPr>
        <w:pStyle w:val="Brezrazmikov"/>
        <w:rPr>
          <w:rFonts w:ascii="Arial Nova" w:hAnsi="Arial Nova" w:cs="Times New Roman"/>
          <w:szCs w:val="24"/>
        </w:rPr>
      </w:pPr>
    </w:p>
    <w:tbl>
      <w:tblPr>
        <w:tblW w:w="10560" w:type="dxa"/>
        <w:jc w:val="center"/>
        <w:tblLook w:val="04A0" w:firstRow="1" w:lastRow="0" w:firstColumn="1" w:lastColumn="0" w:noHBand="0" w:noVBand="1"/>
      </w:tblPr>
      <w:tblGrid>
        <w:gridCol w:w="948"/>
        <w:gridCol w:w="2690"/>
        <w:gridCol w:w="343"/>
        <w:gridCol w:w="2597"/>
        <w:gridCol w:w="1558"/>
        <w:gridCol w:w="2424"/>
      </w:tblGrid>
      <w:tr w:rsidR="0035663F" w:rsidRPr="0048254C" w14:paraId="7E50E717" w14:textId="77777777" w:rsidTr="000B121C">
        <w:trPr>
          <w:trHeight w:val="255"/>
          <w:jc w:val="center"/>
        </w:trPr>
        <w:tc>
          <w:tcPr>
            <w:tcW w:w="10560" w:type="dxa"/>
            <w:gridSpan w:val="6"/>
            <w:tcBorders>
              <w:top w:val="double" w:sz="12" w:space="0" w:color="000000"/>
              <w:left w:val="double" w:sz="12" w:space="0" w:color="000000"/>
              <w:bottom w:val="single" w:sz="4" w:space="0" w:color="000000"/>
              <w:right w:val="double" w:sz="12" w:space="0" w:color="000000"/>
            </w:tcBorders>
            <w:shd w:val="solid" w:color="00B050" w:fill="auto"/>
            <w:tcMar>
              <w:left w:w="70" w:type="dxa"/>
              <w:right w:w="70" w:type="dxa"/>
            </w:tcMar>
          </w:tcPr>
          <w:p w14:paraId="571290FC" w14:textId="2512E6E9" w:rsidR="0035663F" w:rsidRPr="0048254C" w:rsidRDefault="0035663F" w:rsidP="000B121C">
            <w:pPr>
              <w:pStyle w:val="Brezrazmikov"/>
              <w:jc w:val="center"/>
              <w:rPr>
                <w:rFonts w:ascii="Arial Nova" w:hAnsi="Arial Nova" w:cstheme="majorHAnsi"/>
                <w:sz w:val="26"/>
                <w:szCs w:val="26"/>
              </w:rPr>
            </w:pPr>
            <w:r>
              <w:rPr>
                <w:rFonts w:ascii="Arial Nova" w:hAnsi="Arial Nova" w:cstheme="majorHAnsi"/>
                <w:sz w:val="26"/>
                <w:szCs w:val="26"/>
              </w:rPr>
              <w:t>9</w:t>
            </w:r>
            <w:r w:rsidRPr="0048254C">
              <w:rPr>
                <w:rFonts w:ascii="Arial Nova" w:hAnsi="Arial Nova" w:cstheme="majorHAnsi"/>
                <w:sz w:val="26"/>
                <w:szCs w:val="26"/>
              </w:rPr>
              <w:t xml:space="preserve">. KROG – </w:t>
            </w:r>
            <w:r w:rsidRPr="0048254C">
              <w:rPr>
                <w:rFonts w:ascii="Arial Nova" w:hAnsi="Arial Nova" w:cs="Tahoma"/>
                <w:sz w:val="26"/>
                <w:szCs w:val="26"/>
              </w:rPr>
              <w:t xml:space="preserve">četrtek, </w:t>
            </w:r>
            <w:r>
              <w:rPr>
                <w:rFonts w:ascii="Arial Nova" w:hAnsi="Arial Nova" w:cs="Tahoma"/>
                <w:sz w:val="26"/>
                <w:szCs w:val="26"/>
              </w:rPr>
              <w:t>07.05</w:t>
            </w:r>
            <w:r w:rsidRPr="0048254C">
              <w:rPr>
                <w:rFonts w:ascii="Arial Nova" w:hAnsi="Arial Nova" w:cs="Tahoma"/>
                <w:sz w:val="26"/>
                <w:szCs w:val="26"/>
              </w:rPr>
              <w:t>.202</w:t>
            </w:r>
            <w:r>
              <w:rPr>
                <w:rFonts w:ascii="Arial Nova" w:hAnsi="Arial Nova" w:cs="Tahoma"/>
                <w:sz w:val="26"/>
                <w:szCs w:val="26"/>
              </w:rPr>
              <w:t>6</w:t>
            </w:r>
          </w:p>
        </w:tc>
      </w:tr>
      <w:tr w:rsidR="00184087" w:rsidRPr="0048254C" w14:paraId="1D6247F2" w14:textId="77777777" w:rsidTr="000B121C">
        <w:trPr>
          <w:trHeight w:val="255"/>
          <w:jc w:val="center"/>
        </w:trPr>
        <w:tc>
          <w:tcPr>
            <w:tcW w:w="948" w:type="dxa"/>
            <w:tcBorders>
              <w:top w:val="double" w:sz="12" w:space="0" w:color="000000"/>
              <w:left w:val="double" w:sz="12" w:space="0" w:color="000000"/>
              <w:bottom w:val="single" w:sz="4" w:space="0" w:color="000000"/>
              <w:right w:val="double" w:sz="12" w:space="0" w:color="000000"/>
            </w:tcBorders>
            <w:tcMar>
              <w:left w:w="70" w:type="dxa"/>
              <w:right w:w="70" w:type="dxa"/>
            </w:tcMar>
          </w:tcPr>
          <w:p w14:paraId="00BE4B81"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double" w:sz="12" w:space="0" w:color="000000"/>
              <w:left w:val="double" w:sz="12" w:space="0" w:color="000000"/>
              <w:bottom w:val="single" w:sz="4" w:space="0" w:color="000000"/>
            </w:tcBorders>
            <w:tcMar>
              <w:left w:w="70" w:type="dxa"/>
              <w:right w:w="70" w:type="dxa"/>
            </w:tcMar>
          </w:tcPr>
          <w:p w14:paraId="1F6347F1" w14:textId="2188BCBD" w:rsidR="00184087" w:rsidRPr="0048254C" w:rsidRDefault="00184087" w:rsidP="00184087">
            <w:pPr>
              <w:pStyle w:val="Brezrazmikov"/>
              <w:jc w:val="center"/>
              <w:rPr>
                <w:rFonts w:ascii="Arial Nova" w:hAnsi="Arial Nova" w:cstheme="majorHAnsi"/>
                <w:sz w:val="26"/>
                <w:szCs w:val="26"/>
              </w:rPr>
            </w:pPr>
            <w:r>
              <w:rPr>
                <w:rFonts w:ascii="Arial" w:hAnsi="Arial" w:cs="Arial"/>
              </w:rPr>
              <w:t xml:space="preserve">BK POLJE </w:t>
            </w:r>
          </w:p>
        </w:tc>
        <w:tc>
          <w:tcPr>
            <w:tcW w:w="343" w:type="dxa"/>
            <w:tcBorders>
              <w:top w:val="double" w:sz="12" w:space="0" w:color="000000"/>
              <w:left w:val="single" w:sz="4" w:space="0" w:color="000000"/>
              <w:bottom w:val="single" w:sz="4" w:space="0" w:color="000000"/>
            </w:tcBorders>
            <w:tcMar>
              <w:left w:w="70" w:type="dxa"/>
              <w:right w:w="70" w:type="dxa"/>
            </w:tcMar>
          </w:tcPr>
          <w:p w14:paraId="3ECBA53F"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double" w:sz="12" w:space="0" w:color="000000"/>
              <w:left w:val="single" w:sz="4" w:space="0" w:color="000000"/>
              <w:bottom w:val="single" w:sz="4" w:space="0" w:color="000000"/>
            </w:tcBorders>
            <w:tcMar>
              <w:left w:w="70" w:type="dxa"/>
              <w:right w:w="70" w:type="dxa"/>
            </w:tcMar>
          </w:tcPr>
          <w:p w14:paraId="258F25D0" w14:textId="6458BDEF" w:rsidR="00184087" w:rsidRPr="0048254C" w:rsidRDefault="00184087" w:rsidP="00184087">
            <w:pPr>
              <w:pStyle w:val="Brezrazmikov"/>
              <w:jc w:val="center"/>
              <w:rPr>
                <w:rFonts w:ascii="Arial Nova" w:hAnsi="Arial Nova" w:cstheme="majorHAnsi"/>
                <w:sz w:val="26"/>
                <w:szCs w:val="26"/>
              </w:rPr>
            </w:pPr>
            <w:r>
              <w:rPr>
                <w:rFonts w:ascii="Arial" w:hAnsi="Arial" w:cs="Arial"/>
              </w:rPr>
              <w:t>BK DOMŽALE</w:t>
            </w:r>
          </w:p>
        </w:tc>
        <w:tc>
          <w:tcPr>
            <w:tcW w:w="1558" w:type="dxa"/>
            <w:tcBorders>
              <w:top w:val="double" w:sz="12" w:space="0" w:color="000000"/>
              <w:left w:val="double" w:sz="4" w:space="0" w:color="000000"/>
              <w:bottom w:val="single" w:sz="4" w:space="0" w:color="000000"/>
            </w:tcBorders>
            <w:tcMar>
              <w:left w:w="70" w:type="dxa"/>
              <w:right w:w="70" w:type="dxa"/>
            </w:tcMar>
          </w:tcPr>
          <w:p w14:paraId="7FAA561B" w14:textId="646D4DA7" w:rsidR="00184087" w:rsidRPr="0048254C" w:rsidRDefault="00184087" w:rsidP="00184087">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24" w:type="dxa"/>
            <w:tcBorders>
              <w:top w:val="double" w:sz="12" w:space="0" w:color="000000"/>
              <w:left w:val="double" w:sz="4" w:space="0" w:color="000000"/>
              <w:bottom w:val="single" w:sz="4" w:space="0" w:color="000000"/>
              <w:right w:val="double" w:sz="12" w:space="0" w:color="000000"/>
            </w:tcBorders>
            <w:tcMar>
              <w:left w:w="70" w:type="dxa"/>
              <w:right w:w="70" w:type="dxa"/>
            </w:tcMar>
          </w:tcPr>
          <w:p w14:paraId="44B636D4" w14:textId="47C41983" w:rsidR="00184087" w:rsidRPr="0048254C" w:rsidRDefault="00184087" w:rsidP="00184087">
            <w:pPr>
              <w:pStyle w:val="Brezrazmikov"/>
              <w:jc w:val="center"/>
              <w:rPr>
                <w:rFonts w:ascii="Arial Nova" w:hAnsi="Arial Nova" w:cstheme="majorHAnsi"/>
                <w:sz w:val="26"/>
                <w:szCs w:val="26"/>
              </w:rPr>
            </w:pPr>
            <w:r>
              <w:rPr>
                <w:rFonts w:ascii="Tahoma" w:hAnsi="Tahoma" w:cs="Tahoma"/>
              </w:rPr>
              <w:t>KEBER</w:t>
            </w:r>
          </w:p>
        </w:tc>
      </w:tr>
      <w:tr w:rsidR="00184087" w:rsidRPr="0048254C" w14:paraId="679D22E1" w14:textId="77777777" w:rsidTr="000B121C">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5E6EDC17"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5DFE3BA4" w14:textId="1EDBEE29" w:rsidR="00184087" w:rsidRPr="0048254C" w:rsidRDefault="00184087" w:rsidP="00184087">
            <w:pPr>
              <w:pStyle w:val="Brezrazmikov"/>
              <w:jc w:val="center"/>
              <w:rPr>
                <w:rFonts w:ascii="Arial Nova" w:hAnsi="Arial Nova" w:cstheme="majorHAnsi"/>
                <w:sz w:val="26"/>
                <w:szCs w:val="26"/>
              </w:rPr>
            </w:pPr>
            <w:r>
              <w:rPr>
                <w:rFonts w:ascii="Arial" w:hAnsi="Arial" w:cs="Arial"/>
              </w:rPr>
              <w:t xml:space="preserve">BŠD ŠIŠKA </w:t>
            </w:r>
          </w:p>
        </w:tc>
        <w:tc>
          <w:tcPr>
            <w:tcW w:w="343" w:type="dxa"/>
            <w:tcBorders>
              <w:top w:val="single" w:sz="4" w:space="0" w:color="000000"/>
              <w:left w:val="single" w:sz="4" w:space="0" w:color="000000"/>
              <w:bottom w:val="single" w:sz="4" w:space="0" w:color="000000"/>
            </w:tcBorders>
            <w:tcMar>
              <w:left w:w="70" w:type="dxa"/>
              <w:right w:w="70" w:type="dxa"/>
            </w:tcMar>
          </w:tcPr>
          <w:p w14:paraId="7D42E1E2"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09E09D1B" w14:textId="0702FE63" w:rsidR="00184087" w:rsidRPr="0048254C" w:rsidRDefault="00184087" w:rsidP="00184087">
            <w:pPr>
              <w:pStyle w:val="Brezrazmikov"/>
              <w:jc w:val="center"/>
              <w:rPr>
                <w:rFonts w:ascii="Arial Nova" w:hAnsi="Arial Nova" w:cstheme="majorHAnsi"/>
                <w:sz w:val="26"/>
                <w:szCs w:val="26"/>
              </w:rPr>
            </w:pPr>
            <w:r>
              <w:rPr>
                <w:rFonts w:ascii="Arial" w:hAnsi="Arial" w:cs="Arial"/>
              </w:rPr>
              <w:t>BŠD HERMES ILIRIJA</w:t>
            </w:r>
          </w:p>
        </w:tc>
        <w:tc>
          <w:tcPr>
            <w:tcW w:w="1558" w:type="dxa"/>
            <w:tcBorders>
              <w:top w:val="single" w:sz="4" w:space="0" w:color="000000"/>
              <w:left w:val="double" w:sz="4" w:space="0" w:color="000000"/>
              <w:bottom w:val="single" w:sz="4" w:space="0" w:color="000000"/>
            </w:tcBorders>
            <w:tcMar>
              <w:left w:w="70" w:type="dxa"/>
              <w:right w:w="70" w:type="dxa"/>
            </w:tcMar>
          </w:tcPr>
          <w:p w14:paraId="08F7CDFC" w14:textId="16B3178E" w:rsidR="00184087" w:rsidRPr="0048254C" w:rsidRDefault="00184087" w:rsidP="00184087">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25A5E05D" w14:textId="0D8D49AA" w:rsidR="00184087" w:rsidRPr="0048254C" w:rsidRDefault="00184087" w:rsidP="00184087">
            <w:pPr>
              <w:pStyle w:val="Brezrazmikov"/>
              <w:jc w:val="center"/>
              <w:rPr>
                <w:rFonts w:ascii="Arial Nova" w:hAnsi="Arial Nova" w:cstheme="majorHAnsi"/>
                <w:sz w:val="26"/>
                <w:szCs w:val="26"/>
              </w:rPr>
            </w:pPr>
            <w:r>
              <w:rPr>
                <w:rFonts w:ascii="Tahoma" w:hAnsi="Tahoma" w:cs="Tahoma"/>
              </w:rPr>
              <w:t>RADOŠ</w:t>
            </w:r>
          </w:p>
        </w:tc>
      </w:tr>
      <w:tr w:rsidR="00184087" w:rsidRPr="0048254C" w14:paraId="662A2C73" w14:textId="77777777" w:rsidTr="000B121C">
        <w:trPr>
          <w:trHeight w:val="246"/>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124FFC70"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21942157" w14:textId="69D753A1" w:rsidR="00184087" w:rsidRPr="0048254C" w:rsidRDefault="00184087" w:rsidP="00184087">
            <w:pPr>
              <w:pStyle w:val="Brezrazmikov"/>
              <w:jc w:val="center"/>
              <w:rPr>
                <w:rFonts w:ascii="Arial Nova" w:hAnsi="Arial Nova" w:cstheme="majorHAnsi"/>
                <w:sz w:val="26"/>
                <w:szCs w:val="26"/>
              </w:rPr>
            </w:pPr>
            <w:r>
              <w:rPr>
                <w:rFonts w:ascii="Arial" w:hAnsi="Arial" w:cs="Arial"/>
              </w:rPr>
              <w:t xml:space="preserve">BK DUPLICA </w:t>
            </w:r>
          </w:p>
        </w:tc>
        <w:tc>
          <w:tcPr>
            <w:tcW w:w="343" w:type="dxa"/>
            <w:tcBorders>
              <w:top w:val="single" w:sz="4" w:space="0" w:color="000000"/>
              <w:left w:val="single" w:sz="4" w:space="0" w:color="000000"/>
              <w:bottom w:val="single" w:sz="4" w:space="0" w:color="000000"/>
            </w:tcBorders>
            <w:tcMar>
              <w:left w:w="70" w:type="dxa"/>
              <w:right w:w="70" w:type="dxa"/>
            </w:tcMar>
          </w:tcPr>
          <w:p w14:paraId="4ACFD97A"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22D6F31E" w14:textId="45453D59" w:rsidR="00184087" w:rsidRPr="0048254C" w:rsidRDefault="00184087" w:rsidP="00184087">
            <w:pPr>
              <w:pStyle w:val="Brezrazmikov"/>
              <w:jc w:val="center"/>
              <w:rPr>
                <w:rFonts w:ascii="Arial Nova" w:hAnsi="Arial Nova" w:cstheme="majorHAnsi"/>
                <w:sz w:val="26"/>
                <w:szCs w:val="26"/>
              </w:rPr>
            </w:pPr>
            <w:r>
              <w:rPr>
                <w:rFonts w:ascii="Arial" w:hAnsi="Arial" w:cs="Arial"/>
              </w:rPr>
              <w:t>BD FUŽINE</w:t>
            </w:r>
          </w:p>
        </w:tc>
        <w:tc>
          <w:tcPr>
            <w:tcW w:w="1558" w:type="dxa"/>
            <w:tcBorders>
              <w:top w:val="single" w:sz="4" w:space="0" w:color="000000"/>
              <w:left w:val="double" w:sz="4" w:space="0" w:color="000000"/>
              <w:bottom w:val="single" w:sz="4" w:space="0" w:color="000000"/>
            </w:tcBorders>
            <w:tcMar>
              <w:left w:w="70" w:type="dxa"/>
              <w:right w:w="70" w:type="dxa"/>
            </w:tcMar>
          </w:tcPr>
          <w:p w14:paraId="2B39788D" w14:textId="37861B5D" w:rsidR="00184087" w:rsidRPr="0048254C" w:rsidRDefault="00184087" w:rsidP="00184087">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56D28AF8" w14:textId="0C55DAE5" w:rsidR="00184087" w:rsidRPr="0048254C" w:rsidRDefault="00184087" w:rsidP="00184087">
            <w:pPr>
              <w:pStyle w:val="Brezrazmikov"/>
              <w:jc w:val="center"/>
              <w:rPr>
                <w:rFonts w:ascii="Arial Nova" w:hAnsi="Arial Nova" w:cstheme="majorHAnsi"/>
                <w:sz w:val="26"/>
                <w:szCs w:val="26"/>
              </w:rPr>
            </w:pPr>
            <w:r>
              <w:rPr>
                <w:rFonts w:ascii="Tahoma" w:hAnsi="Tahoma" w:cs="Tahoma"/>
              </w:rPr>
              <w:t>HACLAR</w:t>
            </w:r>
          </w:p>
        </w:tc>
      </w:tr>
      <w:tr w:rsidR="00184087" w:rsidRPr="0048254C" w14:paraId="7DEDCF51" w14:textId="77777777" w:rsidTr="000B121C">
        <w:trPr>
          <w:trHeight w:val="255"/>
          <w:jc w:val="center"/>
        </w:trPr>
        <w:tc>
          <w:tcPr>
            <w:tcW w:w="948" w:type="dxa"/>
            <w:tcBorders>
              <w:top w:val="single" w:sz="4" w:space="0" w:color="000000"/>
              <w:left w:val="double" w:sz="12" w:space="0" w:color="000000"/>
              <w:bottom w:val="double" w:sz="12" w:space="0" w:color="000000"/>
              <w:right w:val="double" w:sz="12" w:space="0" w:color="000000"/>
            </w:tcBorders>
            <w:tcMar>
              <w:left w:w="70" w:type="dxa"/>
              <w:right w:w="70" w:type="dxa"/>
            </w:tcMar>
          </w:tcPr>
          <w:p w14:paraId="7AF8283E"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double" w:sz="12" w:space="0" w:color="000000"/>
            </w:tcBorders>
            <w:tcMar>
              <w:left w:w="70" w:type="dxa"/>
              <w:right w:w="70" w:type="dxa"/>
            </w:tcMar>
          </w:tcPr>
          <w:p w14:paraId="1D2CC504" w14:textId="016A65CE" w:rsidR="00184087" w:rsidRPr="0048254C" w:rsidRDefault="00184087" w:rsidP="00184087">
            <w:pPr>
              <w:pStyle w:val="Brezrazmikov"/>
              <w:jc w:val="center"/>
              <w:rPr>
                <w:rFonts w:ascii="Arial Nova" w:hAnsi="Arial Nova" w:cstheme="majorHAnsi"/>
                <w:sz w:val="26"/>
                <w:szCs w:val="26"/>
              </w:rPr>
            </w:pPr>
            <w:r>
              <w:rPr>
                <w:rFonts w:ascii="Arial" w:hAnsi="Arial" w:cs="Arial"/>
              </w:rPr>
              <w:t>BŠK DOBROVA prosti</w:t>
            </w:r>
          </w:p>
        </w:tc>
        <w:tc>
          <w:tcPr>
            <w:tcW w:w="343" w:type="dxa"/>
            <w:tcBorders>
              <w:top w:val="single" w:sz="4" w:space="0" w:color="000000"/>
              <w:left w:val="single" w:sz="4" w:space="0" w:color="000000"/>
              <w:bottom w:val="double" w:sz="12" w:space="0" w:color="000000"/>
            </w:tcBorders>
            <w:tcMar>
              <w:left w:w="70" w:type="dxa"/>
              <w:right w:w="70" w:type="dxa"/>
            </w:tcMar>
          </w:tcPr>
          <w:p w14:paraId="598EF2E8"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double" w:sz="12" w:space="0" w:color="000000"/>
            </w:tcBorders>
            <w:tcMar>
              <w:left w:w="70" w:type="dxa"/>
              <w:right w:w="70" w:type="dxa"/>
            </w:tcMar>
          </w:tcPr>
          <w:p w14:paraId="5C09A0EC" w14:textId="0EF17449" w:rsidR="00184087" w:rsidRPr="0048254C" w:rsidRDefault="00184087" w:rsidP="00184087">
            <w:pPr>
              <w:pStyle w:val="Brezrazmikov"/>
              <w:jc w:val="center"/>
              <w:rPr>
                <w:rFonts w:ascii="Arial Nova" w:hAnsi="Arial Nova" w:cstheme="majorHAnsi"/>
                <w:sz w:val="26"/>
                <w:szCs w:val="26"/>
              </w:rPr>
            </w:pPr>
            <w:r>
              <w:rPr>
                <w:rFonts w:ascii="Arial Nova" w:hAnsi="Arial Nova" w:cstheme="majorHAnsi"/>
                <w:szCs w:val="26"/>
              </w:rPr>
              <w:t>BK BRDO</w:t>
            </w:r>
          </w:p>
        </w:tc>
        <w:tc>
          <w:tcPr>
            <w:tcW w:w="1558" w:type="dxa"/>
            <w:tcBorders>
              <w:top w:val="single" w:sz="4" w:space="0" w:color="000000"/>
              <w:left w:val="double" w:sz="4" w:space="0" w:color="000000"/>
              <w:bottom w:val="double" w:sz="12" w:space="0" w:color="000000"/>
            </w:tcBorders>
            <w:tcMar>
              <w:left w:w="70" w:type="dxa"/>
              <w:right w:w="70" w:type="dxa"/>
            </w:tcMar>
          </w:tcPr>
          <w:p w14:paraId="786F5420" w14:textId="28D9B2E0" w:rsidR="00184087" w:rsidRPr="0048254C" w:rsidRDefault="00184087" w:rsidP="00184087">
            <w:pPr>
              <w:pStyle w:val="Brezrazmikov"/>
              <w:jc w:val="center"/>
              <w:rPr>
                <w:rFonts w:ascii="Arial Nova" w:hAnsi="Arial Nova" w:cstheme="majorHAnsi"/>
                <w:sz w:val="26"/>
                <w:szCs w:val="26"/>
              </w:rPr>
            </w:pPr>
            <w:r>
              <w:rPr>
                <w:rFonts w:ascii="Arial Nova" w:hAnsi="Arial Nova" w:cstheme="majorHAnsi"/>
                <w:sz w:val="26"/>
                <w:szCs w:val="26"/>
              </w:rPr>
              <w:t>20:0</w:t>
            </w:r>
          </w:p>
        </w:tc>
        <w:tc>
          <w:tcPr>
            <w:tcW w:w="2424" w:type="dxa"/>
            <w:tcBorders>
              <w:top w:val="single" w:sz="4" w:space="0" w:color="000000"/>
              <w:left w:val="double" w:sz="4" w:space="0" w:color="000000"/>
              <w:bottom w:val="double" w:sz="12" w:space="0" w:color="000000"/>
              <w:right w:val="double" w:sz="12" w:space="0" w:color="000000"/>
            </w:tcBorders>
            <w:tcMar>
              <w:left w:w="70" w:type="dxa"/>
              <w:right w:w="70" w:type="dxa"/>
            </w:tcMar>
          </w:tcPr>
          <w:p w14:paraId="61FB3A05" w14:textId="54BB3D30" w:rsidR="00184087" w:rsidRPr="0048254C" w:rsidRDefault="00184087" w:rsidP="00184087">
            <w:pPr>
              <w:pStyle w:val="Brezrazmikov"/>
              <w:jc w:val="center"/>
              <w:rPr>
                <w:rFonts w:ascii="Arial Nova" w:hAnsi="Arial Nova" w:cstheme="majorHAnsi"/>
                <w:sz w:val="26"/>
                <w:szCs w:val="26"/>
              </w:rPr>
            </w:pPr>
          </w:p>
        </w:tc>
      </w:tr>
    </w:tbl>
    <w:p w14:paraId="12703FE4" w14:textId="77777777" w:rsidR="0035663F" w:rsidRDefault="0035663F" w:rsidP="0035663F">
      <w:pPr>
        <w:rPr>
          <w:rFonts w:ascii="Arial Nova" w:hAnsi="Arial Nova"/>
          <w:lang w:eastAsia="en-US"/>
        </w:rPr>
      </w:pPr>
    </w:p>
    <w:p w14:paraId="55336D84" w14:textId="77777777" w:rsidR="000F1BAF" w:rsidRDefault="000F1BAF" w:rsidP="0035663F">
      <w:pPr>
        <w:rPr>
          <w:rFonts w:ascii="Arial Nova" w:hAnsi="Arial Nova"/>
          <w:lang w:eastAsia="en-US"/>
        </w:rPr>
      </w:pPr>
    </w:p>
    <w:p w14:paraId="7560477B" w14:textId="77777777" w:rsidR="0035663F" w:rsidRPr="0048254C" w:rsidRDefault="0035663F" w:rsidP="0035663F">
      <w:pPr>
        <w:pStyle w:val="Brezrazmikov"/>
        <w:rPr>
          <w:rFonts w:ascii="Arial Nova" w:hAnsi="Arial Nova" w:cs="Times New Roman"/>
          <w:szCs w:val="24"/>
        </w:rPr>
      </w:pPr>
    </w:p>
    <w:tbl>
      <w:tblPr>
        <w:tblW w:w="10560" w:type="dxa"/>
        <w:jc w:val="center"/>
        <w:tblLook w:val="04A0" w:firstRow="1" w:lastRow="0" w:firstColumn="1" w:lastColumn="0" w:noHBand="0" w:noVBand="1"/>
      </w:tblPr>
      <w:tblGrid>
        <w:gridCol w:w="948"/>
        <w:gridCol w:w="2690"/>
        <w:gridCol w:w="343"/>
        <w:gridCol w:w="2597"/>
        <w:gridCol w:w="1558"/>
        <w:gridCol w:w="2424"/>
      </w:tblGrid>
      <w:tr w:rsidR="0035663F" w:rsidRPr="0048254C" w14:paraId="52A09149" w14:textId="77777777" w:rsidTr="000B121C">
        <w:trPr>
          <w:trHeight w:val="255"/>
          <w:jc w:val="center"/>
        </w:trPr>
        <w:tc>
          <w:tcPr>
            <w:tcW w:w="10560" w:type="dxa"/>
            <w:gridSpan w:val="6"/>
            <w:tcBorders>
              <w:top w:val="double" w:sz="12" w:space="0" w:color="000000"/>
              <w:left w:val="double" w:sz="12" w:space="0" w:color="000000"/>
              <w:bottom w:val="single" w:sz="4" w:space="0" w:color="000000"/>
              <w:right w:val="double" w:sz="12" w:space="0" w:color="000000"/>
            </w:tcBorders>
            <w:shd w:val="solid" w:color="00B050" w:fill="auto"/>
            <w:tcMar>
              <w:left w:w="70" w:type="dxa"/>
              <w:right w:w="70" w:type="dxa"/>
            </w:tcMar>
          </w:tcPr>
          <w:p w14:paraId="09A323C9" w14:textId="03AF0793" w:rsidR="0035663F" w:rsidRPr="0048254C" w:rsidRDefault="00184087" w:rsidP="000B121C">
            <w:pPr>
              <w:pStyle w:val="Brezrazmikov"/>
              <w:jc w:val="center"/>
              <w:rPr>
                <w:rFonts w:ascii="Arial Nova" w:hAnsi="Arial Nova" w:cstheme="majorHAnsi"/>
                <w:sz w:val="26"/>
                <w:szCs w:val="26"/>
              </w:rPr>
            </w:pPr>
            <w:r>
              <w:rPr>
                <w:rFonts w:ascii="Arial Nova" w:hAnsi="Arial Nova" w:cstheme="majorHAnsi"/>
                <w:sz w:val="26"/>
                <w:szCs w:val="26"/>
              </w:rPr>
              <w:t>10</w:t>
            </w:r>
            <w:r w:rsidR="0035663F" w:rsidRPr="0048254C">
              <w:rPr>
                <w:rFonts w:ascii="Arial Nova" w:hAnsi="Arial Nova" w:cstheme="majorHAnsi"/>
                <w:sz w:val="26"/>
                <w:szCs w:val="26"/>
              </w:rPr>
              <w:t xml:space="preserve">. KROG – </w:t>
            </w:r>
            <w:r w:rsidR="0035663F" w:rsidRPr="0048254C">
              <w:rPr>
                <w:rFonts w:ascii="Arial Nova" w:hAnsi="Arial Nova" w:cs="Tahoma"/>
                <w:sz w:val="26"/>
                <w:szCs w:val="26"/>
              </w:rPr>
              <w:t xml:space="preserve">četrtek, </w:t>
            </w:r>
            <w:r>
              <w:rPr>
                <w:rFonts w:ascii="Arial Nova" w:hAnsi="Arial Nova" w:cs="Tahoma"/>
                <w:sz w:val="26"/>
                <w:szCs w:val="26"/>
              </w:rPr>
              <w:t>14.05</w:t>
            </w:r>
            <w:r w:rsidR="0035663F" w:rsidRPr="0048254C">
              <w:rPr>
                <w:rFonts w:ascii="Arial Nova" w:hAnsi="Arial Nova" w:cs="Tahoma"/>
                <w:sz w:val="26"/>
                <w:szCs w:val="26"/>
              </w:rPr>
              <w:t>.202</w:t>
            </w:r>
            <w:r>
              <w:rPr>
                <w:rFonts w:ascii="Arial Nova" w:hAnsi="Arial Nova" w:cs="Tahoma"/>
                <w:sz w:val="26"/>
                <w:szCs w:val="26"/>
              </w:rPr>
              <w:t>6</w:t>
            </w:r>
          </w:p>
        </w:tc>
      </w:tr>
      <w:tr w:rsidR="00184087" w:rsidRPr="0048254C" w14:paraId="4708BD32" w14:textId="77777777" w:rsidTr="000B121C">
        <w:trPr>
          <w:trHeight w:val="255"/>
          <w:jc w:val="center"/>
        </w:trPr>
        <w:tc>
          <w:tcPr>
            <w:tcW w:w="948" w:type="dxa"/>
            <w:tcBorders>
              <w:top w:val="double" w:sz="12" w:space="0" w:color="000000"/>
              <w:left w:val="double" w:sz="12" w:space="0" w:color="000000"/>
              <w:bottom w:val="single" w:sz="4" w:space="0" w:color="000000"/>
              <w:right w:val="double" w:sz="12" w:space="0" w:color="000000"/>
            </w:tcBorders>
            <w:tcMar>
              <w:left w:w="70" w:type="dxa"/>
              <w:right w:w="70" w:type="dxa"/>
            </w:tcMar>
          </w:tcPr>
          <w:p w14:paraId="74F2915B"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double" w:sz="12" w:space="0" w:color="000000"/>
              <w:left w:val="double" w:sz="12" w:space="0" w:color="000000"/>
              <w:bottom w:val="single" w:sz="4" w:space="0" w:color="000000"/>
            </w:tcBorders>
            <w:tcMar>
              <w:left w:w="70" w:type="dxa"/>
              <w:right w:w="70" w:type="dxa"/>
            </w:tcMar>
          </w:tcPr>
          <w:p w14:paraId="18BF4938" w14:textId="3635469B" w:rsidR="00184087" w:rsidRPr="0048254C" w:rsidRDefault="00184087" w:rsidP="00184087">
            <w:pPr>
              <w:pStyle w:val="Brezrazmikov"/>
              <w:jc w:val="center"/>
              <w:rPr>
                <w:rFonts w:ascii="Arial Nova" w:hAnsi="Arial Nova" w:cstheme="majorHAnsi"/>
                <w:sz w:val="26"/>
                <w:szCs w:val="26"/>
              </w:rPr>
            </w:pPr>
            <w:r>
              <w:rPr>
                <w:rFonts w:ascii="Arial" w:hAnsi="Arial" w:cs="Arial"/>
              </w:rPr>
              <w:t xml:space="preserve">BŠK DOBROVA </w:t>
            </w:r>
          </w:p>
        </w:tc>
        <w:tc>
          <w:tcPr>
            <w:tcW w:w="343" w:type="dxa"/>
            <w:tcBorders>
              <w:top w:val="double" w:sz="12" w:space="0" w:color="000000"/>
              <w:left w:val="single" w:sz="4" w:space="0" w:color="000000"/>
              <w:bottom w:val="single" w:sz="4" w:space="0" w:color="000000"/>
            </w:tcBorders>
            <w:tcMar>
              <w:left w:w="70" w:type="dxa"/>
              <w:right w:w="70" w:type="dxa"/>
            </w:tcMar>
          </w:tcPr>
          <w:p w14:paraId="7D68B83D"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double" w:sz="12" w:space="0" w:color="000000"/>
              <w:left w:val="single" w:sz="4" w:space="0" w:color="000000"/>
              <w:bottom w:val="single" w:sz="4" w:space="0" w:color="000000"/>
            </w:tcBorders>
            <w:tcMar>
              <w:left w:w="70" w:type="dxa"/>
              <w:right w:w="70" w:type="dxa"/>
            </w:tcMar>
          </w:tcPr>
          <w:p w14:paraId="357106A1" w14:textId="033AD20D" w:rsidR="00184087" w:rsidRPr="0048254C" w:rsidRDefault="00184087" w:rsidP="00184087">
            <w:pPr>
              <w:pStyle w:val="Brezrazmikov"/>
              <w:jc w:val="center"/>
              <w:rPr>
                <w:rFonts w:ascii="Arial Nova" w:hAnsi="Arial Nova" w:cstheme="majorHAnsi"/>
                <w:sz w:val="26"/>
                <w:szCs w:val="26"/>
              </w:rPr>
            </w:pPr>
            <w:r>
              <w:rPr>
                <w:rFonts w:ascii="Arial" w:hAnsi="Arial" w:cs="Arial"/>
              </w:rPr>
              <w:t>BK DUPLICA</w:t>
            </w:r>
          </w:p>
        </w:tc>
        <w:tc>
          <w:tcPr>
            <w:tcW w:w="1558" w:type="dxa"/>
            <w:tcBorders>
              <w:top w:val="double" w:sz="12" w:space="0" w:color="000000"/>
              <w:left w:val="double" w:sz="4" w:space="0" w:color="000000"/>
              <w:bottom w:val="single" w:sz="4" w:space="0" w:color="000000"/>
            </w:tcBorders>
            <w:tcMar>
              <w:left w:w="70" w:type="dxa"/>
              <w:right w:w="70" w:type="dxa"/>
            </w:tcMar>
          </w:tcPr>
          <w:p w14:paraId="4C181BBD" w14:textId="20854D78" w:rsidR="00184087" w:rsidRPr="0048254C" w:rsidRDefault="00184087" w:rsidP="00184087">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24" w:type="dxa"/>
            <w:tcBorders>
              <w:top w:val="double" w:sz="12" w:space="0" w:color="000000"/>
              <w:left w:val="double" w:sz="4" w:space="0" w:color="000000"/>
              <w:bottom w:val="single" w:sz="4" w:space="0" w:color="000000"/>
              <w:right w:val="double" w:sz="12" w:space="0" w:color="000000"/>
            </w:tcBorders>
            <w:tcMar>
              <w:left w:w="70" w:type="dxa"/>
              <w:right w:w="70" w:type="dxa"/>
            </w:tcMar>
          </w:tcPr>
          <w:p w14:paraId="53ED05EA" w14:textId="115DED8E" w:rsidR="00184087" w:rsidRPr="00184087" w:rsidRDefault="00184087" w:rsidP="00184087">
            <w:pPr>
              <w:pStyle w:val="Brezrazmikov"/>
              <w:jc w:val="center"/>
              <w:rPr>
                <w:rFonts w:ascii="Arial Nova" w:hAnsi="Arial Nova" w:cstheme="majorHAnsi"/>
                <w:szCs w:val="24"/>
              </w:rPr>
            </w:pPr>
            <w:r w:rsidRPr="00184087">
              <w:rPr>
                <w:rFonts w:ascii="Tahoma" w:hAnsi="Tahoma" w:cs="Tahoma"/>
                <w:szCs w:val="24"/>
              </w:rPr>
              <w:t>ZALOŽNIK</w:t>
            </w:r>
          </w:p>
        </w:tc>
      </w:tr>
      <w:tr w:rsidR="00184087" w:rsidRPr="0048254C" w14:paraId="5439B5D2" w14:textId="77777777" w:rsidTr="000B121C">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354F032D"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3339B149" w14:textId="6EDEB209" w:rsidR="00184087" w:rsidRPr="0048254C" w:rsidRDefault="00184087" w:rsidP="00184087">
            <w:pPr>
              <w:pStyle w:val="Brezrazmikov"/>
              <w:jc w:val="center"/>
              <w:rPr>
                <w:rFonts w:ascii="Arial Nova" w:hAnsi="Arial Nova" w:cstheme="majorHAnsi"/>
                <w:sz w:val="26"/>
                <w:szCs w:val="26"/>
              </w:rPr>
            </w:pPr>
            <w:r>
              <w:rPr>
                <w:rFonts w:ascii="Arial" w:hAnsi="Arial" w:cs="Arial"/>
              </w:rPr>
              <w:t xml:space="preserve">BD FUŽINE </w:t>
            </w:r>
          </w:p>
        </w:tc>
        <w:tc>
          <w:tcPr>
            <w:tcW w:w="343" w:type="dxa"/>
            <w:tcBorders>
              <w:top w:val="single" w:sz="4" w:space="0" w:color="000000"/>
              <w:left w:val="single" w:sz="4" w:space="0" w:color="000000"/>
              <w:bottom w:val="single" w:sz="4" w:space="0" w:color="000000"/>
            </w:tcBorders>
            <w:tcMar>
              <w:left w:w="70" w:type="dxa"/>
              <w:right w:w="70" w:type="dxa"/>
            </w:tcMar>
          </w:tcPr>
          <w:p w14:paraId="4753127D"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58F91E80" w14:textId="426B8D5F" w:rsidR="00184087" w:rsidRPr="0048254C" w:rsidRDefault="00184087" w:rsidP="00184087">
            <w:pPr>
              <w:pStyle w:val="Brezrazmikov"/>
              <w:jc w:val="center"/>
              <w:rPr>
                <w:rFonts w:ascii="Arial Nova" w:hAnsi="Arial Nova" w:cstheme="majorHAnsi"/>
                <w:sz w:val="26"/>
                <w:szCs w:val="26"/>
              </w:rPr>
            </w:pPr>
            <w:r>
              <w:rPr>
                <w:rFonts w:ascii="Arial" w:hAnsi="Arial" w:cs="Arial"/>
              </w:rPr>
              <w:t>BŠD ŠIŠKA</w:t>
            </w:r>
          </w:p>
        </w:tc>
        <w:tc>
          <w:tcPr>
            <w:tcW w:w="1558" w:type="dxa"/>
            <w:tcBorders>
              <w:top w:val="single" w:sz="4" w:space="0" w:color="000000"/>
              <w:left w:val="double" w:sz="4" w:space="0" w:color="000000"/>
              <w:bottom w:val="single" w:sz="4" w:space="0" w:color="000000"/>
            </w:tcBorders>
            <w:tcMar>
              <w:left w:w="70" w:type="dxa"/>
              <w:right w:w="70" w:type="dxa"/>
            </w:tcMar>
          </w:tcPr>
          <w:p w14:paraId="6813ED37" w14:textId="6A2CFB23" w:rsidR="00184087" w:rsidRPr="0048254C" w:rsidRDefault="00184087" w:rsidP="00184087">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5F803337" w14:textId="5052F09F" w:rsidR="00184087" w:rsidRPr="0048254C" w:rsidRDefault="00184087" w:rsidP="00184087">
            <w:pPr>
              <w:pStyle w:val="Brezrazmikov"/>
              <w:jc w:val="center"/>
              <w:rPr>
                <w:rFonts w:ascii="Arial Nova" w:hAnsi="Arial Nova" w:cstheme="majorHAnsi"/>
                <w:sz w:val="26"/>
                <w:szCs w:val="26"/>
              </w:rPr>
            </w:pPr>
            <w:r>
              <w:rPr>
                <w:rFonts w:ascii="Tahoma" w:hAnsi="Tahoma" w:cs="Tahoma"/>
              </w:rPr>
              <w:t>BEZJAK</w:t>
            </w:r>
          </w:p>
        </w:tc>
      </w:tr>
      <w:tr w:rsidR="00184087" w:rsidRPr="0048254C" w14:paraId="197C41E6" w14:textId="77777777" w:rsidTr="000B121C">
        <w:trPr>
          <w:trHeight w:val="246"/>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45012842"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58724630" w14:textId="5533A640" w:rsidR="00184087" w:rsidRPr="0048254C" w:rsidRDefault="00184087" w:rsidP="00184087">
            <w:pPr>
              <w:pStyle w:val="Brezrazmikov"/>
              <w:jc w:val="center"/>
              <w:rPr>
                <w:rFonts w:ascii="Arial Nova" w:hAnsi="Arial Nova" w:cstheme="majorHAnsi"/>
                <w:sz w:val="26"/>
                <w:szCs w:val="26"/>
              </w:rPr>
            </w:pPr>
            <w:r>
              <w:rPr>
                <w:rFonts w:ascii="Arial" w:hAnsi="Arial" w:cs="Arial"/>
              </w:rPr>
              <w:t>BŠD HERMES ILIRIJA</w:t>
            </w:r>
          </w:p>
        </w:tc>
        <w:tc>
          <w:tcPr>
            <w:tcW w:w="343" w:type="dxa"/>
            <w:tcBorders>
              <w:top w:val="single" w:sz="4" w:space="0" w:color="000000"/>
              <w:left w:val="single" w:sz="4" w:space="0" w:color="000000"/>
              <w:bottom w:val="single" w:sz="4" w:space="0" w:color="000000"/>
            </w:tcBorders>
            <w:tcMar>
              <w:left w:w="70" w:type="dxa"/>
              <w:right w:w="70" w:type="dxa"/>
            </w:tcMar>
          </w:tcPr>
          <w:p w14:paraId="32FB93F4"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7867BC6C" w14:textId="398935D2" w:rsidR="00184087" w:rsidRPr="0048254C" w:rsidRDefault="00184087" w:rsidP="00184087">
            <w:pPr>
              <w:pStyle w:val="Brezrazmikov"/>
              <w:jc w:val="center"/>
              <w:rPr>
                <w:rFonts w:ascii="Arial Nova" w:hAnsi="Arial Nova" w:cstheme="majorHAnsi"/>
                <w:sz w:val="26"/>
                <w:szCs w:val="26"/>
              </w:rPr>
            </w:pPr>
            <w:r>
              <w:rPr>
                <w:rFonts w:ascii="Arial" w:hAnsi="Arial" w:cs="Arial"/>
              </w:rPr>
              <w:t xml:space="preserve">BK POLJE </w:t>
            </w:r>
          </w:p>
        </w:tc>
        <w:tc>
          <w:tcPr>
            <w:tcW w:w="1558" w:type="dxa"/>
            <w:tcBorders>
              <w:top w:val="single" w:sz="4" w:space="0" w:color="000000"/>
              <w:left w:val="double" w:sz="4" w:space="0" w:color="000000"/>
              <w:bottom w:val="single" w:sz="4" w:space="0" w:color="000000"/>
            </w:tcBorders>
            <w:tcMar>
              <w:left w:w="70" w:type="dxa"/>
              <w:right w:w="70" w:type="dxa"/>
            </w:tcMar>
          </w:tcPr>
          <w:p w14:paraId="3EB471B2" w14:textId="7C8AEEB7" w:rsidR="00184087" w:rsidRPr="0048254C" w:rsidRDefault="00184087" w:rsidP="00184087">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2B7A9A40" w14:textId="453F70F2" w:rsidR="00184087" w:rsidRPr="0048254C" w:rsidRDefault="00184087" w:rsidP="00184087">
            <w:pPr>
              <w:pStyle w:val="Brezrazmikov"/>
              <w:jc w:val="center"/>
              <w:rPr>
                <w:rFonts w:ascii="Arial Nova" w:hAnsi="Arial Nova" w:cstheme="majorHAnsi"/>
                <w:sz w:val="26"/>
                <w:szCs w:val="26"/>
              </w:rPr>
            </w:pPr>
            <w:r>
              <w:rPr>
                <w:rFonts w:ascii="Tahoma" w:hAnsi="Tahoma" w:cs="Tahoma"/>
              </w:rPr>
              <w:t>DJOKIĆ</w:t>
            </w:r>
          </w:p>
        </w:tc>
      </w:tr>
      <w:tr w:rsidR="00184087" w:rsidRPr="0048254C" w14:paraId="2A182A5C" w14:textId="77777777" w:rsidTr="000B121C">
        <w:trPr>
          <w:trHeight w:val="255"/>
          <w:jc w:val="center"/>
        </w:trPr>
        <w:tc>
          <w:tcPr>
            <w:tcW w:w="948" w:type="dxa"/>
            <w:tcBorders>
              <w:top w:val="single" w:sz="4" w:space="0" w:color="000000"/>
              <w:left w:val="double" w:sz="12" w:space="0" w:color="000000"/>
              <w:bottom w:val="double" w:sz="12" w:space="0" w:color="000000"/>
              <w:right w:val="double" w:sz="12" w:space="0" w:color="000000"/>
            </w:tcBorders>
            <w:tcMar>
              <w:left w:w="70" w:type="dxa"/>
              <w:right w:w="70" w:type="dxa"/>
            </w:tcMar>
          </w:tcPr>
          <w:p w14:paraId="4EF8D451"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double" w:sz="12" w:space="0" w:color="000000"/>
            </w:tcBorders>
            <w:tcMar>
              <w:left w:w="70" w:type="dxa"/>
              <w:right w:w="70" w:type="dxa"/>
            </w:tcMar>
          </w:tcPr>
          <w:p w14:paraId="3AF6175F" w14:textId="0774AFA8" w:rsidR="00184087" w:rsidRPr="0048254C" w:rsidRDefault="00184087" w:rsidP="00184087">
            <w:pPr>
              <w:pStyle w:val="Brezrazmikov"/>
              <w:jc w:val="center"/>
              <w:rPr>
                <w:rFonts w:ascii="Arial Nova" w:hAnsi="Arial Nova" w:cstheme="majorHAnsi"/>
                <w:sz w:val="26"/>
                <w:szCs w:val="26"/>
              </w:rPr>
            </w:pPr>
            <w:r>
              <w:rPr>
                <w:rFonts w:ascii="Arial" w:hAnsi="Arial" w:cs="Arial"/>
              </w:rPr>
              <w:t>BK DOMŽALE prosti</w:t>
            </w:r>
          </w:p>
        </w:tc>
        <w:tc>
          <w:tcPr>
            <w:tcW w:w="343" w:type="dxa"/>
            <w:tcBorders>
              <w:top w:val="single" w:sz="4" w:space="0" w:color="000000"/>
              <w:left w:val="single" w:sz="4" w:space="0" w:color="000000"/>
              <w:bottom w:val="double" w:sz="12" w:space="0" w:color="000000"/>
            </w:tcBorders>
            <w:tcMar>
              <w:left w:w="70" w:type="dxa"/>
              <w:right w:w="70" w:type="dxa"/>
            </w:tcMar>
          </w:tcPr>
          <w:p w14:paraId="0DEB593A"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double" w:sz="12" w:space="0" w:color="000000"/>
            </w:tcBorders>
            <w:tcMar>
              <w:left w:w="70" w:type="dxa"/>
              <w:right w:w="70" w:type="dxa"/>
            </w:tcMar>
          </w:tcPr>
          <w:p w14:paraId="18CAC503" w14:textId="40416724" w:rsidR="00184087" w:rsidRPr="0048254C" w:rsidRDefault="00184087" w:rsidP="00184087">
            <w:pPr>
              <w:pStyle w:val="Brezrazmikov"/>
              <w:jc w:val="center"/>
              <w:rPr>
                <w:rFonts w:ascii="Arial Nova" w:hAnsi="Arial Nova" w:cstheme="majorHAnsi"/>
                <w:sz w:val="26"/>
                <w:szCs w:val="26"/>
              </w:rPr>
            </w:pPr>
            <w:r>
              <w:rPr>
                <w:rFonts w:ascii="Arial Nova" w:hAnsi="Arial Nova" w:cstheme="majorHAnsi"/>
                <w:szCs w:val="26"/>
              </w:rPr>
              <w:t>BK BRDO</w:t>
            </w:r>
          </w:p>
        </w:tc>
        <w:tc>
          <w:tcPr>
            <w:tcW w:w="1558" w:type="dxa"/>
            <w:tcBorders>
              <w:top w:val="single" w:sz="4" w:space="0" w:color="000000"/>
              <w:left w:val="double" w:sz="4" w:space="0" w:color="000000"/>
              <w:bottom w:val="double" w:sz="12" w:space="0" w:color="000000"/>
            </w:tcBorders>
            <w:tcMar>
              <w:left w:w="70" w:type="dxa"/>
              <w:right w:w="70" w:type="dxa"/>
            </w:tcMar>
          </w:tcPr>
          <w:p w14:paraId="35F4CDBF" w14:textId="62E04564" w:rsidR="00184087" w:rsidRPr="0048254C" w:rsidRDefault="00184087" w:rsidP="00184087">
            <w:pPr>
              <w:pStyle w:val="Brezrazmikov"/>
              <w:jc w:val="center"/>
              <w:rPr>
                <w:rFonts w:ascii="Arial Nova" w:hAnsi="Arial Nova" w:cstheme="majorHAnsi"/>
                <w:sz w:val="26"/>
                <w:szCs w:val="26"/>
              </w:rPr>
            </w:pPr>
            <w:r>
              <w:rPr>
                <w:rFonts w:ascii="Arial Nova" w:hAnsi="Arial Nova" w:cstheme="majorHAnsi"/>
                <w:sz w:val="26"/>
                <w:szCs w:val="26"/>
              </w:rPr>
              <w:t>20:0</w:t>
            </w:r>
          </w:p>
        </w:tc>
        <w:tc>
          <w:tcPr>
            <w:tcW w:w="2424" w:type="dxa"/>
            <w:tcBorders>
              <w:top w:val="single" w:sz="4" w:space="0" w:color="000000"/>
              <w:left w:val="double" w:sz="4" w:space="0" w:color="000000"/>
              <w:bottom w:val="double" w:sz="12" w:space="0" w:color="000000"/>
              <w:right w:val="double" w:sz="12" w:space="0" w:color="000000"/>
            </w:tcBorders>
            <w:tcMar>
              <w:left w:w="70" w:type="dxa"/>
              <w:right w:w="70" w:type="dxa"/>
            </w:tcMar>
          </w:tcPr>
          <w:p w14:paraId="0B85E112" w14:textId="2DDCCAC2" w:rsidR="00184087" w:rsidRPr="0048254C" w:rsidRDefault="00184087" w:rsidP="00184087">
            <w:pPr>
              <w:pStyle w:val="Brezrazmikov"/>
              <w:jc w:val="center"/>
              <w:rPr>
                <w:rFonts w:ascii="Arial Nova" w:hAnsi="Arial Nova" w:cstheme="majorHAnsi"/>
                <w:sz w:val="26"/>
                <w:szCs w:val="26"/>
              </w:rPr>
            </w:pPr>
          </w:p>
        </w:tc>
      </w:tr>
    </w:tbl>
    <w:p w14:paraId="480B5247" w14:textId="77777777" w:rsidR="0035663F" w:rsidRDefault="0035663F" w:rsidP="0035663F">
      <w:pPr>
        <w:rPr>
          <w:rFonts w:ascii="Arial Nova" w:hAnsi="Arial Nova"/>
          <w:lang w:eastAsia="en-US"/>
        </w:rPr>
      </w:pPr>
    </w:p>
    <w:p w14:paraId="1F92884D" w14:textId="77777777" w:rsidR="0035663F" w:rsidRDefault="0035663F" w:rsidP="0035663F">
      <w:pPr>
        <w:rPr>
          <w:rFonts w:ascii="Arial Nova" w:hAnsi="Arial Nova"/>
          <w:lang w:eastAsia="en-US"/>
        </w:rPr>
      </w:pPr>
    </w:p>
    <w:p w14:paraId="058F566F" w14:textId="77777777" w:rsidR="0035663F" w:rsidRPr="0048254C" w:rsidRDefault="0035663F" w:rsidP="0035663F">
      <w:pPr>
        <w:pStyle w:val="Brezrazmikov"/>
        <w:rPr>
          <w:rFonts w:ascii="Arial Nova" w:hAnsi="Arial Nova" w:cs="Times New Roman"/>
          <w:szCs w:val="24"/>
        </w:rPr>
      </w:pPr>
    </w:p>
    <w:tbl>
      <w:tblPr>
        <w:tblW w:w="10560" w:type="dxa"/>
        <w:jc w:val="center"/>
        <w:tblLook w:val="04A0" w:firstRow="1" w:lastRow="0" w:firstColumn="1" w:lastColumn="0" w:noHBand="0" w:noVBand="1"/>
      </w:tblPr>
      <w:tblGrid>
        <w:gridCol w:w="948"/>
        <w:gridCol w:w="2690"/>
        <w:gridCol w:w="343"/>
        <w:gridCol w:w="2597"/>
        <w:gridCol w:w="1558"/>
        <w:gridCol w:w="2424"/>
      </w:tblGrid>
      <w:tr w:rsidR="0035663F" w:rsidRPr="0048254C" w14:paraId="295A60F1" w14:textId="77777777" w:rsidTr="000B121C">
        <w:trPr>
          <w:trHeight w:val="255"/>
          <w:jc w:val="center"/>
        </w:trPr>
        <w:tc>
          <w:tcPr>
            <w:tcW w:w="10560" w:type="dxa"/>
            <w:gridSpan w:val="6"/>
            <w:tcBorders>
              <w:top w:val="double" w:sz="12" w:space="0" w:color="000000"/>
              <w:left w:val="double" w:sz="12" w:space="0" w:color="000000"/>
              <w:bottom w:val="single" w:sz="4" w:space="0" w:color="000000"/>
              <w:right w:val="double" w:sz="12" w:space="0" w:color="000000"/>
            </w:tcBorders>
            <w:shd w:val="solid" w:color="00B050" w:fill="auto"/>
            <w:tcMar>
              <w:left w:w="70" w:type="dxa"/>
              <w:right w:w="70" w:type="dxa"/>
            </w:tcMar>
          </w:tcPr>
          <w:p w14:paraId="66F392FA" w14:textId="6618C1AA" w:rsidR="0035663F" w:rsidRPr="0048254C" w:rsidRDefault="00184087" w:rsidP="000B121C">
            <w:pPr>
              <w:pStyle w:val="Brezrazmikov"/>
              <w:jc w:val="center"/>
              <w:rPr>
                <w:rFonts w:ascii="Arial Nova" w:hAnsi="Arial Nova" w:cstheme="majorHAnsi"/>
                <w:sz w:val="26"/>
                <w:szCs w:val="26"/>
              </w:rPr>
            </w:pPr>
            <w:r>
              <w:rPr>
                <w:rFonts w:ascii="Arial Nova" w:hAnsi="Arial Nova" w:cstheme="majorHAnsi"/>
                <w:sz w:val="26"/>
                <w:szCs w:val="26"/>
              </w:rPr>
              <w:t>11</w:t>
            </w:r>
            <w:r w:rsidR="0035663F" w:rsidRPr="0048254C">
              <w:rPr>
                <w:rFonts w:ascii="Arial Nova" w:hAnsi="Arial Nova" w:cstheme="majorHAnsi"/>
                <w:sz w:val="26"/>
                <w:szCs w:val="26"/>
              </w:rPr>
              <w:t xml:space="preserve">. KROG – </w:t>
            </w:r>
            <w:r w:rsidR="0035663F" w:rsidRPr="0048254C">
              <w:rPr>
                <w:rFonts w:ascii="Arial Nova" w:hAnsi="Arial Nova" w:cs="Tahoma"/>
                <w:sz w:val="26"/>
                <w:szCs w:val="26"/>
              </w:rPr>
              <w:t xml:space="preserve">četrtek, </w:t>
            </w:r>
            <w:r>
              <w:rPr>
                <w:rFonts w:ascii="Arial Nova" w:hAnsi="Arial Nova" w:cs="Tahoma"/>
                <w:sz w:val="26"/>
                <w:szCs w:val="26"/>
              </w:rPr>
              <w:t>21.05</w:t>
            </w:r>
            <w:r w:rsidR="0035663F" w:rsidRPr="0048254C">
              <w:rPr>
                <w:rFonts w:ascii="Arial Nova" w:hAnsi="Arial Nova" w:cs="Tahoma"/>
                <w:sz w:val="26"/>
                <w:szCs w:val="26"/>
              </w:rPr>
              <w:t>.202</w:t>
            </w:r>
            <w:r>
              <w:rPr>
                <w:rFonts w:ascii="Arial Nova" w:hAnsi="Arial Nova" w:cs="Tahoma"/>
                <w:sz w:val="26"/>
                <w:szCs w:val="26"/>
              </w:rPr>
              <w:t>6</w:t>
            </w:r>
          </w:p>
        </w:tc>
      </w:tr>
      <w:tr w:rsidR="00184087" w:rsidRPr="0048254C" w14:paraId="634B793C" w14:textId="77777777" w:rsidTr="000B121C">
        <w:trPr>
          <w:trHeight w:val="255"/>
          <w:jc w:val="center"/>
        </w:trPr>
        <w:tc>
          <w:tcPr>
            <w:tcW w:w="948" w:type="dxa"/>
            <w:tcBorders>
              <w:top w:val="double" w:sz="12" w:space="0" w:color="000000"/>
              <w:left w:val="double" w:sz="12" w:space="0" w:color="000000"/>
              <w:bottom w:val="single" w:sz="4" w:space="0" w:color="000000"/>
              <w:right w:val="double" w:sz="12" w:space="0" w:color="000000"/>
            </w:tcBorders>
            <w:tcMar>
              <w:left w:w="70" w:type="dxa"/>
              <w:right w:w="70" w:type="dxa"/>
            </w:tcMar>
          </w:tcPr>
          <w:p w14:paraId="0B45C243"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double" w:sz="12" w:space="0" w:color="000000"/>
              <w:left w:val="double" w:sz="12" w:space="0" w:color="000000"/>
              <w:bottom w:val="single" w:sz="4" w:space="0" w:color="000000"/>
            </w:tcBorders>
            <w:tcMar>
              <w:left w:w="70" w:type="dxa"/>
              <w:right w:w="70" w:type="dxa"/>
            </w:tcMar>
          </w:tcPr>
          <w:p w14:paraId="0E3A4D79" w14:textId="4CFDB370" w:rsidR="00184087" w:rsidRPr="0048254C" w:rsidRDefault="00184087" w:rsidP="00184087">
            <w:pPr>
              <w:pStyle w:val="Brezrazmikov"/>
              <w:jc w:val="center"/>
              <w:rPr>
                <w:rFonts w:ascii="Arial Nova" w:hAnsi="Arial Nova" w:cstheme="majorHAnsi"/>
                <w:sz w:val="26"/>
                <w:szCs w:val="26"/>
              </w:rPr>
            </w:pPr>
            <w:r>
              <w:rPr>
                <w:rFonts w:ascii="Arial" w:hAnsi="Arial" w:cs="Arial"/>
              </w:rPr>
              <w:t xml:space="preserve">BK DOMŽALE </w:t>
            </w:r>
          </w:p>
        </w:tc>
        <w:tc>
          <w:tcPr>
            <w:tcW w:w="343" w:type="dxa"/>
            <w:tcBorders>
              <w:top w:val="double" w:sz="12" w:space="0" w:color="000000"/>
              <w:left w:val="single" w:sz="4" w:space="0" w:color="000000"/>
              <w:bottom w:val="single" w:sz="4" w:space="0" w:color="000000"/>
            </w:tcBorders>
            <w:tcMar>
              <w:left w:w="70" w:type="dxa"/>
              <w:right w:w="70" w:type="dxa"/>
            </w:tcMar>
          </w:tcPr>
          <w:p w14:paraId="6DBAD938"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double" w:sz="12" w:space="0" w:color="000000"/>
              <w:left w:val="single" w:sz="4" w:space="0" w:color="000000"/>
              <w:bottom w:val="single" w:sz="4" w:space="0" w:color="000000"/>
            </w:tcBorders>
            <w:tcMar>
              <w:left w:w="70" w:type="dxa"/>
              <w:right w:w="70" w:type="dxa"/>
            </w:tcMar>
          </w:tcPr>
          <w:p w14:paraId="342C3760" w14:textId="704E2255" w:rsidR="00184087" w:rsidRPr="0048254C" w:rsidRDefault="00184087" w:rsidP="00184087">
            <w:pPr>
              <w:pStyle w:val="Brezrazmikov"/>
              <w:jc w:val="center"/>
              <w:rPr>
                <w:rFonts w:ascii="Arial Nova" w:hAnsi="Arial Nova" w:cstheme="majorHAnsi"/>
                <w:sz w:val="26"/>
                <w:szCs w:val="26"/>
              </w:rPr>
            </w:pPr>
            <w:r>
              <w:rPr>
                <w:rFonts w:ascii="Arial" w:hAnsi="Arial" w:cs="Arial"/>
              </w:rPr>
              <w:t>BŠK DOBROVA</w:t>
            </w:r>
          </w:p>
        </w:tc>
        <w:tc>
          <w:tcPr>
            <w:tcW w:w="1558" w:type="dxa"/>
            <w:tcBorders>
              <w:top w:val="double" w:sz="12" w:space="0" w:color="000000"/>
              <w:left w:val="double" w:sz="4" w:space="0" w:color="000000"/>
              <w:bottom w:val="single" w:sz="4" w:space="0" w:color="000000"/>
            </w:tcBorders>
            <w:tcMar>
              <w:left w:w="70" w:type="dxa"/>
              <w:right w:w="70" w:type="dxa"/>
            </w:tcMar>
          </w:tcPr>
          <w:p w14:paraId="1F55256F" w14:textId="6D90D987" w:rsidR="00184087" w:rsidRPr="0048254C" w:rsidRDefault="00184087" w:rsidP="00184087">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24" w:type="dxa"/>
            <w:tcBorders>
              <w:top w:val="double" w:sz="12" w:space="0" w:color="000000"/>
              <w:left w:val="double" w:sz="4" w:space="0" w:color="000000"/>
              <w:bottom w:val="single" w:sz="4" w:space="0" w:color="000000"/>
              <w:right w:val="double" w:sz="12" w:space="0" w:color="000000"/>
            </w:tcBorders>
            <w:tcMar>
              <w:left w:w="70" w:type="dxa"/>
              <w:right w:w="70" w:type="dxa"/>
            </w:tcMar>
          </w:tcPr>
          <w:p w14:paraId="2089D8B6" w14:textId="3E2080B1" w:rsidR="00184087" w:rsidRPr="0048254C" w:rsidRDefault="00184087" w:rsidP="00184087">
            <w:pPr>
              <w:pStyle w:val="Brezrazmikov"/>
              <w:jc w:val="center"/>
              <w:rPr>
                <w:rFonts w:ascii="Arial Nova" w:hAnsi="Arial Nova" w:cstheme="majorHAnsi"/>
                <w:sz w:val="26"/>
                <w:szCs w:val="26"/>
              </w:rPr>
            </w:pPr>
            <w:r>
              <w:rPr>
                <w:rFonts w:ascii="Tahoma" w:hAnsi="Tahoma" w:cs="Tahoma"/>
              </w:rPr>
              <w:t>HACLAR</w:t>
            </w:r>
          </w:p>
        </w:tc>
      </w:tr>
      <w:tr w:rsidR="00184087" w:rsidRPr="0048254C" w14:paraId="536D4D08" w14:textId="77777777" w:rsidTr="000B121C">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6176D8B3"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27642611" w14:textId="2999C296" w:rsidR="00184087" w:rsidRPr="0048254C" w:rsidRDefault="00184087" w:rsidP="00184087">
            <w:pPr>
              <w:pStyle w:val="Brezrazmikov"/>
              <w:jc w:val="center"/>
              <w:rPr>
                <w:rFonts w:ascii="Arial Nova" w:hAnsi="Arial Nova" w:cstheme="majorHAnsi"/>
                <w:sz w:val="26"/>
                <w:szCs w:val="26"/>
              </w:rPr>
            </w:pPr>
            <w:r>
              <w:rPr>
                <w:rFonts w:ascii="Arial" w:hAnsi="Arial" w:cs="Arial"/>
              </w:rPr>
              <w:t xml:space="preserve">BK POLJE </w:t>
            </w:r>
          </w:p>
        </w:tc>
        <w:tc>
          <w:tcPr>
            <w:tcW w:w="343" w:type="dxa"/>
            <w:tcBorders>
              <w:top w:val="single" w:sz="4" w:space="0" w:color="000000"/>
              <w:left w:val="single" w:sz="4" w:space="0" w:color="000000"/>
              <w:bottom w:val="single" w:sz="4" w:space="0" w:color="000000"/>
            </w:tcBorders>
            <w:tcMar>
              <w:left w:w="70" w:type="dxa"/>
              <w:right w:w="70" w:type="dxa"/>
            </w:tcMar>
          </w:tcPr>
          <w:p w14:paraId="48152840"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6EB6036D" w14:textId="7F9F95BC" w:rsidR="00184087" w:rsidRPr="0048254C" w:rsidRDefault="00184087" w:rsidP="00184087">
            <w:pPr>
              <w:pStyle w:val="Brezrazmikov"/>
              <w:jc w:val="center"/>
              <w:rPr>
                <w:rFonts w:ascii="Arial Nova" w:hAnsi="Arial Nova" w:cstheme="majorHAnsi"/>
                <w:sz w:val="26"/>
                <w:szCs w:val="26"/>
              </w:rPr>
            </w:pPr>
            <w:r>
              <w:rPr>
                <w:rFonts w:ascii="Arial" w:hAnsi="Arial" w:cs="Arial"/>
              </w:rPr>
              <w:t>BD FUŽINE</w:t>
            </w:r>
          </w:p>
        </w:tc>
        <w:tc>
          <w:tcPr>
            <w:tcW w:w="1558" w:type="dxa"/>
            <w:tcBorders>
              <w:top w:val="single" w:sz="4" w:space="0" w:color="000000"/>
              <w:left w:val="double" w:sz="4" w:space="0" w:color="000000"/>
              <w:bottom w:val="single" w:sz="4" w:space="0" w:color="000000"/>
            </w:tcBorders>
            <w:tcMar>
              <w:left w:w="70" w:type="dxa"/>
              <w:right w:w="70" w:type="dxa"/>
            </w:tcMar>
          </w:tcPr>
          <w:p w14:paraId="57AE672E" w14:textId="42DFD260" w:rsidR="00184087" w:rsidRPr="0048254C" w:rsidRDefault="00184087" w:rsidP="00184087">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58B92FD8" w14:textId="131DFF5D" w:rsidR="00184087" w:rsidRPr="0048254C" w:rsidRDefault="00184087" w:rsidP="00184087">
            <w:pPr>
              <w:pStyle w:val="Brezrazmikov"/>
              <w:jc w:val="center"/>
              <w:rPr>
                <w:rFonts w:ascii="Arial Nova" w:hAnsi="Arial Nova" w:cstheme="majorHAnsi"/>
                <w:sz w:val="26"/>
                <w:szCs w:val="26"/>
              </w:rPr>
            </w:pPr>
            <w:r>
              <w:rPr>
                <w:rFonts w:ascii="Tahoma" w:hAnsi="Tahoma" w:cs="Tahoma"/>
              </w:rPr>
              <w:t>KEBER</w:t>
            </w:r>
          </w:p>
        </w:tc>
      </w:tr>
      <w:tr w:rsidR="00184087" w:rsidRPr="0048254C" w14:paraId="559A18E6" w14:textId="77777777" w:rsidTr="000B121C">
        <w:trPr>
          <w:trHeight w:val="246"/>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23310466"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2A828463" w14:textId="1E04AAF7" w:rsidR="00184087" w:rsidRPr="0048254C" w:rsidRDefault="00184087" w:rsidP="00184087">
            <w:pPr>
              <w:pStyle w:val="Brezrazmikov"/>
              <w:jc w:val="center"/>
              <w:rPr>
                <w:rFonts w:ascii="Arial Nova" w:hAnsi="Arial Nova" w:cstheme="majorHAnsi"/>
                <w:sz w:val="26"/>
                <w:szCs w:val="26"/>
              </w:rPr>
            </w:pPr>
            <w:r>
              <w:rPr>
                <w:rFonts w:ascii="Arial" w:hAnsi="Arial" w:cs="Arial"/>
              </w:rPr>
              <w:t>BŠD ŠIŠKA</w:t>
            </w:r>
          </w:p>
        </w:tc>
        <w:tc>
          <w:tcPr>
            <w:tcW w:w="343" w:type="dxa"/>
            <w:tcBorders>
              <w:top w:val="single" w:sz="4" w:space="0" w:color="000000"/>
              <w:left w:val="single" w:sz="4" w:space="0" w:color="000000"/>
              <w:bottom w:val="single" w:sz="4" w:space="0" w:color="000000"/>
            </w:tcBorders>
            <w:tcMar>
              <w:left w:w="70" w:type="dxa"/>
              <w:right w:w="70" w:type="dxa"/>
            </w:tcMar>
          </w:tcPr>
          <w:p w14:paraId="6C1DA0CE"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47AEECAE" w14:textId="45B3672B" w:rsidR="00184087" w:rsidRPr="0048254C" w:rsidRDefault="00184087" w:rsidP="00184087">
            <w:pPr>
              <w:pStyle w:val="Brezrazmikov"/>
              <w:jc w:val="center"/>
              <w:rPr>
                <w:rFonts w:ascii="Arial Nova" w:hAnsi="Arial Nova" w:cstheme="majorHAnsi"/>
                <w:sz w:val="26"/>
                <w:szCs w:val="26"/>
              </w:rPr>
            </w:pPr>
            <w:r>
              <w:rPr>
                <w:rFonts w:ascii="Arial" w:hAnsi="Arial" w:cs="Arial"/>
              </w:rPr>
              <w:t xml:space="preserve">BK DUPLICA </w:t>
            </w:r>
          </w:p>
        </w:tc>
        <w:tc>
          <w:tcPr>
            <w:tcW w:w="1558" w:type="dxa"/>
            <w:tcBorders>
              <w:top w:val="single" w:sz="4" w:space="0" w:color="000000"/>
              <w:left w:val="double" w:sz="4" w:space="0" w:color="000000"/>
              <w:bottom w:val="single" w:sz="4" w:space="0" w:color="000000"/>
            </w:tcBorders>
            <w:tcMar>
              <w:left w:w="70" w:type="dxa"/>
              <w:right w:w="70" w:type="dxa"/>
            </w:tcMar>
          </w:tcPr>
          <w:p w14:paraId="1CBAB424" w14:textId="6C78CF20" w:rsidR="00184087" w:rsidRPr="0048254C" w:rsidRDefault="00184087" w:rsidP="00184087">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419D9641" w14:textId="4F285CA2" w:rsidR="00184087" w:rsidRPr="0048254C" w:rsidRDefault="00184087" w:rsidP="00184087">
            <w:pPr>
              <w:pStyle w:val="Brezrazmikov"/>
              <w:jc w:val="center"/>
              <w:rPr>
                <w:rFonts w:ascii="Arial Nova" w:hAnsi="Arial Nova" w:cstheme="majorHAnsi"/>
                <w:sz w:val="26"/>
                <w:szCs w:val="26"/>
              </w:rPr>
            </w:pPr>
            <w:r>
              <w:rPr>
                <w:rFonts w:ascii="Tahoma" w:hAnsi="Tahoma" w:cs="Tahoma"/>
              </w:rPr>
              <w:t>BALOH</w:t>
            </w:r>
          </w:p>
        </w:tc>
      </w:tr>
      <w:tr w:rsidR="00184087" w:rsidRPr="0048254C" w14:paraId="3703CE63" w14:textId="77777777" w:rsidTr="000B121C">
        <w:trPr>
          <w:trHeight w:val="255"/>
          <w:jc w:val="center"/>
        </w:trPr>
        <w:tc>
          <w:tcPr>
            <w:tcW w:w="948" w:type="dxa"/>
            <w:tcBorders>
              <w:top w:val="single" w:sz="4" w:space="0" w:color="000000"/>
              <w:left w:val="double" w:sz="12" w:space="0" w:color="000000"/>
              <w:bottom w:val="double" w:sz="12" w:space="0" w:color="000000"/>
              <w:right w:val="double" w:sz="12" w:space="0" w:color="000000"/>
            </w:tcBorders>
            <w:tcMar>
              <w:left w:w="70" w:type="dxa"/>
              <w:right w:w="70" w:type="dxa"/>
            </w:tcMar>
          </w:tcPr>
          <w:p w14:paraId="13BA0EDE"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double" w:sz="12" w:space="0" w:color="000000"/>
            </w:tcBorders>
            <w:tcMar>
              <w:left w:w="70" w:type="dxa"/>
              <w:right w:w="70" w:type="dxa"/>
            </w:tcMar>
          </w:tcPr>
          <w:p w14:paraId="63D90FEC" w14:textId="757C64C9" w:rsidR="00184087" w:rsidRPr="0048254C" w:rsidRDefault="00184087" w:rsidP="00184087">
            <w:pPr>
              <w:pStyle w:val="Brezrazmikov"/>
              <w:jc w:val="center"/>
              <w:rPr>
                <w:rFonts w:ascii="Arial Nova" w:hAnsi="Arial Nova" w:cstheme="majorHAnsi"/>
                <w:sz w:val="26"/>
                <w:szCs w:val="26"/>
              </w:rPr>
            </w:pPr>
            <w:r>
              <w:rPr>
                <w:rFonts w:ascii="Arial" w:hAnsi="Arial" w:cs="Arial"/>
              </w:rPr>
              <w:t>BŠD HERMES ILIRIJA prosti</w:t>
            </w:r>
          </w:p>
        </w:tc>
        <w:tc>
          <w:tcPr>
            <w:tcW w:w="343" w:type="dxa"/>
            <w:tcBorders>
              <w:top w:val="single" w:sz="4" w:space="0" w:color="000000"/>
              <w:left w:val="single" w:sz="4" w:space="0" w:color="000000"/>
              <w:bottom w:val="double" w:sz="12" w:space="0" w:color="000000"/>
            </w:tcBorders>
            <w:tcMar>
              <w:left w:w="70" w:type="dxa"/>
              <w:right w:w="70" w:type="dxa"/>
            </w:tcMar>
          </w:tcPr>
          <w:p w14:paraId="1944B032"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double" w:sz="12" w:space="0" w:color="000000"/>
            </w:tcBorders>
            <w:tcMar>
              <w:left w:w="70" w:type="dxa"/>
              <w:right w:w="70" w:type="dxa"/>
            </w:tcMar>
          </w:tcPr>
          <w:p w14:paraId="7B28315F" w14:textId="6374589F" w:rsidR="00184087" w:rsidRPr="0048254C" w:rsidRDefault="00184087" w:rsidP="00184087">
            <w:pPr>
              <w:pStyle w:val="Brezrazmikov"/>
              <w:jc w:val="center"/>
              <w:rPr>
                <w:rFonts w:ascii="Arial Nova" w:hAnsi="Arial Nova" w:cstheme="majorHAnsi"/>
                <w:sz w:val="26"/>
                <w:szCs w:val="26"/>
              </w:rPr>
            </w:pPr>
            <w:r>
              <w:rPr>
                <w:rFonts w:ascii="Arial" w:hAnsi="Arial" w:cs="Arial"/>
              </w:rPr>
              <w:t>B</w:t>
            </w:r>
            <w:r>
              <w:rPr>
                <w:rFonts w:ascii="Arial" w:hAnsi="Arial" w:cs="Arial"/>
              </w:rPr>
              <w:t xml:space="preserve">K BRDO </w:t>
            </w:r>
          </w:p>
        </w:tc>
        <w:tc>
          <w:tcPr>
            <w:tcW w:w="1558" w:type="dxa"/>
            <w:tcBorders>
              <w:top w:val="single" w:sz="4" w:space="0" w:color="000000"/>
              <w:left w:val="double" w:sz="4" w:space="0" w:color="000000"/>
              <w:bottom w:val="double" w:sz="12" w:space="0" w:color="000000"/>
            </w:tcBorders>
            <w:tcMar>
              <w:left w:w="70" w:type="dxa"/>
              <w:right w:w="70" w:type="dxa"/>
            </w:tcMar>
          </w:tcPr>
          <w:p w14:paraId="4FFB0717" w14:textId="5E56A0A9" w:rsidR="00184087" w:rsidRPr="0048254C" w:rsidRDefault="00184087" w:rsidP="00184087">
            <w:pPr>
              <w:pStyle w:val="Brezrazmikov"/>
              <w:jc w:val="center"/>
              <w:rPr>
                <w:rFonts w:ascii="Arial Nova" w:hAnsi="Arial Nova" w:cstheme="majorHAnsi"/>
                <w:sz w:val="26"/>
                <w:szCs w:val="26"/>
              </w:rPr>
            </w:pPr>
            <w:r>
              <w:rPr>
                <w:rFonts w:ascii="Arial Nova" w:hAnsi="Arial Nova" w:cstheme="majorHAnsi"/>
                <w:sz w:val="26"/>
                <w:szCs w:val="26"/>
              </w:rPr>
              <w:t>20:0</w:t>
            </w:r>
          </w:p>
        </w:tc>
        <w:tc>
          <w:tcPr>
            <w:tcW w:w="2424" w:type="dxa"/>
            <w:tcBorders>
              <w:top w:val="single" w:sz="4" w:space="0" w:color="000000"/>
              <w:left w:val="double" w:sz="4" w:space="0" w:color="000000"/>
              <w:bottom w:val="double" w:sz="12" w:space="0" w:color="000000"/>
              <w:right w:val="double" w:sz="12" w:space="0" w:color="000000"/>
            </w:tcBorders>
            <w:tcMar>
              <w:left w:w="70" w:type="dxa"/>
              <w:right w:w="70" w:type="dxa"/>
            </w:tcMar>
          </w:tcPr>
          <w:p w14:paraId="6C4BE7AD" w14:textId="5A769E39" w:rsidR="00184087" w:rsidRPr="0048254C" w:rsidRDefault="00184087" w:rsidP="00184087">
            <w:pPr>
              <w:pStyle w:val="Brezrazmikov"/>
              <w:jc w:val="center"/>
              <w:rPr>
                <w:rFonts w:ascii="Arial Nova" w:hAnsi="Arial Nova" w:cstheme="majorHAnsi"/>
                <w:sz w:val="26"/>
                <w:szCs w:val="26"/>
              </w:rPr>
            </w:pPr>
          </w:p>
        </w:tc>
      </w:tr>
    </w:tbl>
    <w:p w14:paraId="3F982BED" w14:textId="77777777" w:rsidR="0035663F" w:rsidRDefault="0035663F" w:rsidP="0035663F">
      <w:pPr>
        <w:rPr>
          <w:rFonts w:ascii="Arial Nova" w:hAnsi="Arial Nova"/>
          <w:lang w:eastAsia="en-US"/>
        </w:rPr>
      </w:pPr>
    </w:p>
    <w:p w14:paraId="01B1826C" w14:textId="77777777" w:rsidR="000F1BAF" w:rsidRDefault="000F1BAF" w:rsidP="0035663F">
      <w:pPr>
        <w:rPr>
          <w:rFonts w:ascii="Arial Nova" w:hAnsi="Arial Nova"/>
          <w:lang w:eastAsia="en-US"/>
        </w:rPr>
      </w:pPr>
    </w:p>
    <w:p w14:paraId="56247CD9" w14:textId="77777777" w:rsidR="0035663F" w:rsidRPr="0048254C" w:rsidRDefault="0035663F" w:rsidP="0035663F">
      <w:pPr>
        <w:pStyle w:val="Brezrazmikov"/>
        <w:rPr>
          <w:rFonts w:ascii="Arial Nova" w:hAnsi="Arial Nova" w:cs="Times New Roman"/>
          <w:szCs w:val="24"/>
        </w:rPr>
      </w:pPr>
    </w:p>
    <w:tbl>
      <w:tblPr>
        <w:tblW w:w="10560" w:type="dxa"/>
        <w:jc w:val="center"/>
        <w:tblLook w:val="04A0" w:firstRow="1" w:lastRow="0" w:firstColumn="1" w:lastColumn="0" w:noHBand="0" w:noVBand="1"/>
      </w:tblPr>
      <w:tblGrid>
        <w:gridCol w:w="948"/>
        <w:gridCol w:w="2690"/>
        <w:gridCol w:w="343"/>
        <w:gridCol w:w="2597"/>
        <w:gridCol w:w="1558"/>
        <w:gridCol w:w="2424"/>
      </w:tblGrid>
      <w:tr w:rsidR="0035663F" w:rsidRPr="0048254C" w14:paraId="4BB046B3" w14:textId="77777777" w:rsidTr="000B121C">
        <w:trPr>
          <w:trHeight w:val="255"/>
          <w:jc w:val="center"/>
        </w:trPr>
        <w:tc>
          <w:tcPr>
            <w:tcW w:w="10560" w:type="dxa"/>
            <w:gridSpan w:val="6"/>
            <w:tcBorders>
              <w:top w:val="double" w:sz="12" w:space="0" w:color="000000"/>
              <w:left w:val="double" w:sz="12" w:space="0" w:color="000000"/>
              <w:bottom w:val="single" w:sz="4" w:space="0" w:color="000000"/>
              <w:right w:val="double" w:sz="12" w:space="0" w:color="000000"/>
            </w:tcBorders>
            <w:shd w:val="solid" w:color="00B050" w:fill="auto"/>
            <w:tcMar>
              <w:left w:w="70" w:type="dxa"/>
              <w:right w:w="70" w:type="dxa"/>
            </w:tcMar>
          </w:tcPr>
          <w:p w14:paraId="50D66367" w14:textId="1EA12EA7" w:rsidR="0035663F" w:rsidRPr="0048254C" w:rsidRDefault="00184087" w:rsidP="000B121C">
            <w:pPr>
              <w:pStyle w:val="Brezrazmikov"/>
              <w:jc w:val="center"/>
              <w:rPr>
                <w:rFonts w:ascii="Arial Nova" w:hAnsi="Arial Nova" w:cstheme="majorHAnsi"/>
                <w:sz w:val="26"/>
                <w:szCs w:val="26"/>
              </w:rPr>
            </w:pPr>
            <w:r>
              <w:rPr>
                <w:rFonts w:ascii="Arial Nova" w:hAnsi="Arial Nova" w:cstheme="majorHAnsi"/>
                <w:sz w:val="26"/>
                <w:szCs w:val="26"/>
              </w:rPr>
              <w:t>12</w:t>
            </w:r>
            <w:r w:rsidR="0035663F" w:rsidRPr="0048254C">
              <w:rPr>
                <w:rFonts w:ascii="Arial Nova" w:hAnsi="Arial Nova" w:cstheme="majorHAnsi"/>
                <w:sz w:val="26"/>
                <w:szCs w:val="26"/>
              </w:rPr>
              <w:t xml:space="preserve">. KROG – </w:t>
            </w:r>
            <w:r w:rsidR="0035663F" w:rsidRPr="0048254C">
              <w:rPr>
                <w:rFonts w:ascii="Arial Nova" w:hAnsi="Arial Nova" w:cs="Tahoma"/>
                <w:sz w:val="26"/>
                <w:szCs w:val="26"/>
              </w:rPr>
              <w:t xml:space="preserve">četrtek, </w:t>
            </w:r>
            <w:r>
              <w:rPr>
                <w:rFonts w:ascii="Arial Nova" w:hAnsi="Arial Nova" w:cs="Tahoma"/>
                <w:sz w:val="26"/>
                <w:szCs w:val="26"/>
              </w:rPr>
              <w:t>28.05</w:t>
            </w:r>
            <w:r w:rsidR="0035663F" w:rsidRPr="0048254C">
              <w:rPr>
                <w:rFonts w:ascii="Arial Nova" w:hAnsi="Arial Nova" w:cs="Tahoma"/>
                <w:sz w:val="26"/>
                <w:szCs w:val="26"/>
              </w:rPr>
              <w:t>.202</w:t>
            </w:r>
            <w:r>
              <w:rPr>
                <w:rFonts w:ascii="Arial Nova" w:hAnsi="Arial Nova" w:cs="Tahoma"/>
                <w:sz w:val="26"/>
                <w:szCs w:val="26"/>
              </w:rPr>
              <w:t>6</w:t>
            </w:r>
          </w:p>
        </w:tc>
      </w:tr>
      <w:tr w:rsidR="00184087" w:rsidRPr="0048254C" w14:paraId="5D7DE835" w14:textId="77777777" w:rsidTr="000B121C">
        <w:trPr>
          <w:trHeight w:val="255"/>
          <w:jc w:val="center"/>
        </w:trPr>
        <w:tc>
          <w:tcPr>
            <w:tcW w:w="948" w:type="dxa"/>
            <w:tcBorders>
              <w:top w:val="double" w:sz="12" w:space="0" w:color="000000"/>
              <w:left w:val="double" w:sz="12" w:space="0" w:color="000000"/>
              <w:bottom w:val="single" w:sz="4" w:space="0" w:color="000000"/>
              <w:right w:val="double" w:sz="12" w:space="0" w:color="000000"/>
            </w:tcBorders>
            <w:tcMar>
              <w:left w:w="70" w:type="dxa"/>
              <w:right w:w="70" w:type="dxa"/>
            </w:tcMar>
          </w:tcPr>
          <w:p w14:paraId="44952A87"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double" w:sz="12" w:space="0" w:color="000000"/>
              <w:left w:val="double" w:sz="12" w:space="0" w:color="000000"/>
              <w:bottom w:val="single" w:sz="4" w:space="0" w:color="000000"/>
            </w:tcBorders>
            <w:tcMar>
              <w:left w:w="70" w:type="dxa"/>
              <w:right w:w="70" w:type="dxa"/>
            </w:tcMar>
          </w:tcPr>
          <w:p w14:paraId="298D4D4B" w14:textId="2CB70C44" w:rsidR="00184087" w:rsidRPr="0048254C" w:rsidRDefault="00184087" w:rsidP="00184087">
            <w:pPr>
              <w:pStyle w:val="Brezrazmikov"/>
              <w:jc w:val="center"/>
              <w:rPr>
                <w:rFonts w:ascii="Arial Nova" w:hAnsi="Arial Nova" w:cstheme="majorHAnsi"/>
                <w:sz w:val="26"/>
                <w:szCs w:val="26"/>
              </w:rPr>
            </w:pPr>
            <w:r>
              <w:rPr>
                <w:rFonts w:ascii="Arial" w:hAnsi="Arial" w:cs="Arial"/>
              </w:rPr>
              <w:t xml:space="preserve">BŠK DOBROVA </w:t>
            </w:r>
          </w:p>
        </w:tc>
        <w:tc>
          <w:tcPr>
            <w:tcW w:w="343" w:type="dxa"/>
            <w:tcBorders>
              <w:top w:val="double" w:sz="12" w:space="0" w:color="000000"/>
              <w:left w:val="single" w:sz="4" w:space="0" w:color="000000"/>
              <w:bottom w:val="single" w:sz="4" w:space="0" w:color="000000"/>
            </w:tcBorders>
            <w:tcMar>
              <w:left w:w="70" w:type="dxa"/>
              <w:right w:w="70" w:type="dxa"/>
            </w:tcMar>
          </w:tcPr>
          <w:p w14:paraId="2CDAFE54" w14:textId="10CD3CF7" w:rsidR="00184087" w:rsidRPr="0048254C" w:rsidRDefault="00184087" w:rsidP="00184087">
            <w:pPr>
              <w:pStyle w:val="Brezrazmikov"/>
              <w:jc w:val="center"/>
              <w:rPr>
                <w:rFonts w:ascii="Arial Nova" w:hAnsi="Arial Nova" w:cstheme="majorHAnsi"/>
                <w:sz w:val="26"/>
                <w:szCs w:val="26"/>
              </w:rPr>
            </w:pPr>
            <w:r>
              <w:rPr>
                <w:rFonts w:ascii="Arial" w:hAnsi="Arial" w:cs="Arial"/>
                <w:b/>
                <w:bCs/>
              </w:rPr>
              <w:t>:</w:t>
            </w:r>
          </w:p>
        </w:tc>
        <w:tc>
          <w:tcPr>
            <w:tcW w:w="2597" w:type="dxa"/>
            <w:tcBorders>
              <w:top w:val="double" w:sz="12" w:space="0" w:color="000000"/>
              <w:left w:val="single" w:sz="4" w:space="0" w:color="000000"/>
              <w:bottom w:val="single" w:sz="4" w:space="0" w:color="000000"/>
            </w:tcBorders>
            <w:tcMar>
              <w:left w:w="70" w:type="dxa"/>
              <w:right w:w="70" w:type="dxa"/>
            </w:tcMar>
          </w:tcPr>
          <w:p w14:paraId="685BAC50" w14:textId="596D8687" w:rsidR="00184087" w:rsidRPr="0048254C" w:rsidRDefault="00184087" w:rsidP="00184087">
            <w:pPr>
              <w:pStyle w:val="Brezrazmikov"/>
              <w:jc w:val="center"/>
              <w:rPr>
                <w:rFonts w:ascii="Arial Nova" w:hAnsi="Arial Nova" w:cstheme="majorHAnsi"/>
                <w:sz w:val="26"/>
                <w:szCs w:val="26"/>
              </w:rPr>
            </w:pPr>
            <w:r>
              <w:rPr>
                <w:rFonts w:ascii="Arial" w:hAnsi="Arial" w:cs="Arial"/>
              </w:rPr>
              <w:t>BŠD ŠIŠKA</w:t>
            </w:r>
          </w:p>
        </w:tc>
        <w:tc>
          <w:tcPr>
            <w:tcW w:w="1558" w:type="dxa"/>
            <w:tcBorders>
              <w:top w:val="double" w:sz="12" w:space="0" w:color="000000"/>
              <w:left w:val="double" w:sz="4" w:space="0" w:color="000000"/>
              <w:bottom w:val="single" w:sz="4" w:space="0" w:color="000000"/>
            </w:tcBorders>
            <w:tcMar>
              <w:left w:w="70" w:type="dxa"/>
              <w:right w:w="70" w:type="dxa"/>
            </w:tcMar>
          </w:tcPr>
          <w:p w14:paraId="1FEE6410" w14:textId="37B48EDF" w:rsidR="00184087" w:rsidRPr="0048254C" w:rsidRDefault="00184087" w:rsidP="00184087">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24" w:type="dxa"/>
            <w:tcBorders>
              <w:top w:val="double" w:sz="12" w:space="0" w:color="000000"/>
              <w:left w:val="double" w:sz="4" w:space="0" w:color="000000"/>
              <w:bottom w:val="single" w:sz="4" w:space="0" w:color="000000"/>
              <w:right w:val="double" w:sz="12" w:space="0" w:color="000000"/>
            </w:tcBorders>
            <w:tcMar>
              <w:left w:w="70" w:type="dxa"/>
              <w:right w:w="70" w:type="dxa"/>
            </w:tcMar>
          </w:tcPr>
          <w:p w14:paraId="17817BFA" w14:textId="18224834" w:rsidR="00184087" w:rsidRPr="0048254C" w:rsidRDefault="00184087" w:rsidP="00184087">
            <w:pPr>
              <w:pStyle w:val="Brezrazmikov"/>
              <w:jc w:val="center"/>
              <w:rPr>
                <w:rFonts w:ascii="Arial Nova" w:hAnsi="Arial Nova" w:cstheme="majorHAnsi"/>
                <w:sz w:val="26"/>
                <w:szCs w:val="26"/>
              </w:rPr>
            </w:pPr>
            <w:r w:rsidRPr="00184087">
              <w:rPr>
                <w:rFonts w:ascii="Tahoma" w:hAnsi="Tahoma" w:cs="Tahoma"/>
                <w:szCs w:val="24"/>
              </w:rPr>
              <w:t>ZALOŽNIK</w:t>
            </w:r>
          </w:p>
        </w:tc>
      </w:tr>
      <w:tr w:rsidR="00184087" w:rsidRPr="0048254C" w14:paraId="09CD308B" w14:textId="77777777" w:rsidTr="000B121C">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4242108C"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7B8195C9" w14:textId="6B5F320C" w:rsidR="00184087" w:rsidRPr="0048254C" w:rsidRDefault="00184087" w:rsidP="00184087">
            <w:pPr>
              <w:pStyle w:val="Brezrazmikov"/>
              <w:jc w:val="center"/>
              <w:rPr>
                <w:rFonts w:ascii="Arial Nova" w:hAnsi="Arial Nova" w:cstheme="majorHAnsi"/>
                <w:sz w:val="26"/>
                <w:szCs w:val="26"/>
              </w:rPr>
            </w:pPr>
            <w:r>
              <w:rPr>
                <w:rFonts w:ascii="Arial" w:hAnsi="Arial" w:cs="Arial"/>
              </w:rPr>
              <w:t xml:space="preserve">BK DUPLICA </w:t>
            </w:r>
          </w:p>
        </w:tc>
        <w:tc>
          <w:tcPr>
            <w:tcW w:w="343" w:type="dxa"/>
            <w:tcBorders>
              <w:top w:val="single" w:sz="4" w:space="0" w:color="000000"/>
              <w:left w:val="single" w:sz="4" w:space="0" w:color="000000"/>
              <w:bottom w:val="single" w:sz="4" w:space="0" w:color="000000"/>
            </w:tcBorders>
            <w:tcMar>
              <w:left w:w="70" w:type="dxa"/>
              <w:right w:w="70" w:type="dxa"/>
            </w:tcMar>
          </w:tcPr>
          <w:p w14:paraId="355C3270" w14:textId="04A98D1E" w:rsidR="00184087" w:rsidRPr="0048254C" w:rsidRDefault="00184087" w:rsidP="00184087">
            <w:pPr>
              <w:pStyle w:val="Brezrazmikov"/>
              <w:jc w:val="center"/>
              <w:rPr>
                <w:rFonts w:ascii="Arial Nova" w:hAnsi="Arial Nova" w:cstheme="majorHAnsi"/>
                <w:sz w:val="26"/>
                <w:szCs w:val="26"/>
              </w:rPr>
            </w:pPr>
            <w:r>
              <w:rPr>
                <w:rFonts w:ascii="Arial" w:hAnsi="Arial" w:cs="Arial"/>
                <w:b/>
                <w:bCs/>
              </w:rPr>
              <w:t>:</w:t>
            </w:r>
          </w:p>
        </w:tc>
        <w:tc>
          <w:tcPr>
            <w:tcW w:w="2597" w:type="dxa"/>
            <w:tcBorders>
              <w:top w:val="single" w:sz="4" w:space="0" w:color="000000"/>
              <w:left w:val="single" w:sz="4" w:space="0" w:color="000000"/>
              <w:bottom w:val="single" w:sz="4" w:space="0" w:color="000000"/>
            </w:tcBorders>
            <w:tcMar>
              <w:left w:w="70" w:type="dxa"/>
              <w:right w:w="70" w:type="dxa"/>
            </w:tcMar>
          </w:tcPr>
          <w:p w14:paraId="2D07B440" w14:textId="0536081D" w:rsidR="00184087" w:rsidRPr="0048254C" w:rsidRDefault="00184087" w:rsidP="00184087">
            <w:pPr>
              <w:pStyle w:val="Brezrazmikov"/>
              <w:jc w:val="center"/>
              <w:rPr>
                <w:rFonts w:ascii="Arial Nova" w:hAnsi="Arial Nova" w:cstheme="majorHAnsi"/>
                <w:sz w:val="26"/>
                <w:szCs w:val="26"/>
              </w:rPr>
            </w:pPr>
            <w:r>
              <w:rPr>
                <w:rFonts w:ascii="Arial" w:hAnsi="Arial" w:cs="Arial"/>
              </w:rPr>
              <w:t>BK POLJE</w:t>
            </w:r>
          </w:p>
        </w:tc>
        <w:tc>
          <w:tcPr>
            <w:tcW w:w="1558" w:type="dxa"/>
            <w:tcBorders>
              <w:top w:val="single" w:sz="4" w:space="0" w:color="000000"/>
              <w:left w:val="double" w:sz="4" w:space="0" w:color="000000"/>
              <w:bottom w:val="single" w:sz="4" w:space="0" w:color="000000"/>
            </w:tcBorders>
            <w:tcMar>
              <w:left w:w="70" w:type="dxa"/>
              <w:right w:w="70" w:type="dxa"/>
            </w:tcMar>
          </w:tcPr>
          <w:p w14:paraId="1B9AD29E" w14:textId="52A56646" w:rsidR="00184087" w:rsidRPr="0048254C" w:rsidRDefault="00184087" w:rsidP="00184087">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1D8EC94C" w14:textId="79E54CB1" w:rsidR="00184087" w:rsidRPr="0048254C" w:rsidRDefault="00184087" w:rsidP="00184087">
            <w:pPr>
              <w:pStyle w:val="Brezrazmikov"/>
              <w:jc w:val="center"/>
              <w:rPr>
                <w:rFonts w:ascii="Arial Nova" w:hAnsi="Arial Nova" w:cstheme="majorHAnsi"/>
                <w:sz w:val="26"/>
                <w:szCs w:val="26"/>
              </w:rPr>
            </w:pPr>
            <w:r>
              <w:rPr>
                <w:rFonts w:ascii="Tahoma" w:hAnsi="Tahoma" w:cs="Tahoma"/>
              </w:rPr>
              <w:t>HACLAR</w:t>
            </w:r>
          </w:p>
        </w:tc>
      </w:tr>
      <w:tr w:rsidR="00184087" w:rsidRPr="0048254C" w14:paraId="01B86751" w14:textId="77777777" w:rsidTr="000B121C">
        <w:trPr>
          <w:trHeight w:val="246"/>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1FCC065C"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711CC44C" w14:textId="6BC2641B" w:rsidR="00184087" w:rsidRPr="0048254C" w:rsidRDefault="00184087" w:rsidP="00184087">
            <w:pPr>
              <w:pStyle w:val="Brezrazmikov"/>
              <w:jc w:val="center"/>
              <w:rPr>
                <w:rFonts w:ascii="Arial Nova" w:hAnsi="Arial Nova" w:cstheme="majorHAnsi"/>
                <w:sz w:val="26"/>
                <w:szCs w:val="26"/>
              </w:rPr>
            </w:pPr>
            <w:r>
              <w:rPr>
                <w:rFonts w:ascii="Arial" w:hAnsi="Arial" w:cs="Arial"/>
              </w:rPr>
              <w:t>BŠD HERMES ILIRIJA</w:t>
            </w:r>
          </w:p>
        </w:tc>
        <w:tc>
          <w:tcPr>
            <w:tcW w:w="343" w:type="dxa"/>
            <w:tcBorders>
              <w:top w:val="single" w:sz="4" w:space="0" w:color="000000"/>
              <w:left w:val="single" w:sz="4" w:space="0" w:color="000000"/>
              <w:bottom w:val="single" w:sz="4" w:space="0" w:color="000000"/>
            </w:tcBorders>
            <w:tcMar>
              <w:left w:w="70" w:type="dxa"/>
              <w:right w:w="70" w:type="dxa"/>
            </w:tcMar>
          </w:tcPr>
          <w:p w14:paraId="77A37F62" w14:textId="2E6D9F09" w:rsidR="00184087" w:rsidRPr="0048254C" w:rsidRDefault="00184087" w:rsidP="00184087">
            <w:pPr>
              <w:pStyle w:val="Brezrazmikov"/>
              <w:jc w:val="center"/>
              <w:rPr>
                <w:rFonts w:ascii="Arial Nova" w:hAnsi="Arial Nova" w:cstheme="majorHAnsi"/>
                <w:sz w:val="26"/>
                <w:szCs w:val="26"/>
              </w:rPr>
            </w:pPr>
            <w:r>
              <w:rPr>
                <w:rFonts w:ascii="Arial" w:hAnsi="Arial" w:cs="Arial"/>
                <w:b/>
                <w:bCs/>
              </w:rPr>
              <w:t>:</w:t>
            </w:r>
          </w:p>
        </w:tc>
        <w:tc>
          <w:tcPr>
            <w:tcW w:w="2597" w:type="dxa"/>
            <w:tcBorders>
              <w:top w:val="single" w:sz="4" w:space="0" w:color="000000"/>
              <w:left w:val="single" w:sz="4" w:space="0" w:color="000000"/>
              <w:bottom w:val="single" w:sz="4" w:space="0" w:color="000000"/>
            </w:tcBorders>
            <w:tcMar>
              <w:left w:w="70" w:type="dxa"/>
              <w:right w:w="70" w:type="dxa"/>
            </w:tcMar>
          </w:tcPr>
          <w:p w14:paraId="565AC278" w14:textId="0B6EE24F" w:rsidR="00184087" w:rsidRPr="0048254C" w:rsidRDefault="00184087" w:rsidP="00184087">
            <w:pPr>
              <w:pStyle w:val="Brezrazmikov"/>
              <w:jc w:val="center"/>
              <w:rPr>
                <w:rFonts w:ascii="Arial Nova" w:hAnsi="Arial Nova" w:cstheme="majorHAnsi"/>
                <w:sz w:val="26"/>
                <w:szCs w:val="26"/>
              </w:rPr>
            </w:pPr>
            <w:r>
              <w:rPr>
                <w:rFonts w:ascii="Arial" w:hAnsi="Arial" w:cs="Arial"/>
              </w:rPr>
              <w:t xml:space="preserve">BK DOMŽALE </w:t>
            </w:r>
          </w:p>
        </w:tc>
        <w:tc>
          <w:tcPr>
            <w:tcW w:w="1558" w:type="dxa"/>
            <w:tcBorders>
              <w:top w:val="single" w:sz="4" w:space="0" w:color="000000"/>
              <w:left w:val="double" w:sz="4" w:space="0" w:color="000000"/>
              <w:bottom w:val="single" w:sz="4" w:space="0" w:color="000000"/>
            </w:tcBorders>
            <w:tcMar>
              <w:left w:w="70" w:type="dxa"/>
              <w:right w:w="70" w:type="dxa"/>
            </w:tcMar>
          </w:tcPr>
          <w:p w14:paraId="72E356C6" w14:textId="06221D29" w:rsidR="00184087" w:rsidRPr="0048254C" w:rsidRDefault="00184087" w:rsidP="00184087">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1684DA53" w14:textId="07878BFF" w:rsidR="00184087" w:rsidRPr="0048254C" w:rsidRDefault="00184087" w:rsidP="00184087">
            <w:pPr>
              <w:pStyle w:val="Brezrazmikov"/>
              <w:jc w:val="center"/>
              <w:rPr>
                <w:rFonts w:ascii="Arial Nova" w:hAnsi="Arial Nova" w:cstheme="majorHAnsi"/>
                <w:sz w:val="26"/>
                <w:szCs w:val="26"/>
              </w:rPr>
            </w:pPr>
            <w:r>
              <w:rPr>
                <w:rFonts w:ascii="Tahoma" w:hAnsi="Tahoma" w:cs="Tahoma"/>
              </w:rPr>
              <w:t>DJOKIĆ</w:t>
            </w:r>
          </w:p>
        </w:tc>
      </w:tr>
      <w:tr w:rsidR="00184087" w:rsidRPr="0048254C" w14:paraId="22A3A2B1" w14:textId="77777777" w:rsidTr="000B121C">
        <w:trPr>
          <w:trHeight w:val="255"/>
          <w:jc w:val="center"/>
        </w:trPr>
        <w:tc>
          <w:tcPr>
            <w:tcW w:w="948" w:type="dxa"/>
            <w:tcBorders>
              <w:top w:val="single" w:sz="4" w:space="0" w:color="000000"/>
              <w:left w:val="double" w:sz="12" w:space="0" w:color="000000"/>
              <w:bottom w:val="double" w:sz="12" w:space="0" w:color="000000"/>
              <w:right w:val="double" w:sz="12" w:space="0" w:color="000000"/>
            </w:tcBorders>
            <w:tcMar>
              <w:left w:w="70" w:type="dxa"/>
              <w:right w:w="70" w:type="dxa"/>
            </w:tcMar>
          </w:tcPr>
          <w:p w14:paraId="1A6034A4"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double" w:sz="12" w:space="0" w:color="000000"/>
            </w:tcBorders>
            <w:tcMar>
              <w:left w:w="70" w:type="dxa"/>
              <w:right w:w="70" w:type="dxa"/>
            </w:tcMar>
          </w:tcPr>
          <w:p w14:paraId="77D0437B" w14:textId="57D971C9" w:rsidR="00184087" w:rsidRPr="0048254C" w:rsidRDefault="00184087" w:rsidP="00184087">
            <w:pPr>
              <w:pStyle w:val="Brezrazmikov"/>
              <w:jc w:val="center"/>
              <w:rPr>
                <w:rFonts w:ascii="Arial Nova" w:hAnsi="Arial Nova" w:cstheme="majorHAnsi"/>
                <w:sz w:val="26"/>
                <w:szCs w:val="26"/>
              </w:rPr>
            </w:pPr>
            <w:r>
              <w:rPr>
                <w:rFonts w:ascii="Arial" w:hAnsi="Arial" w:cs="Arial"/>
              </w:rPr>
              <w:t>BK BRDO</w:t>
            </w:r>
          </w:p>
        </w:tc>
        <w:tc>
          <w:tcPr>
            <w:tcW w:w="343" w:type="dxa"/>
            <w:tcBorders>
              <w:top w:val="single" w:sz="4" w:space="0" w:color="000000"/>
              <w:left w:val="single" w:sz="4" w:space="0" w:color="000000"/>
              <w:bottom w:val="double" w:sz="12" w:space="0" w:color="000000"/>
            </w:tcBorders>
            <w:tcMar>
              <w:left w:w="70" w:type="dxa"/>
              <w:right w:w="70" w:type="dxa"/>
            </w:tcMar>
          </w:tcPr>
          <w:p w14:paraId="0BB9B69B" w14:textId="2C9B10C4" w:rsidR="00184087" w:rsidRPr="0048254C" w:rsidRDefault="00184087" w:rsidP="00184087">
            <w:pPr>
              <w:pStyle w:val="Brezrazmikov"/>
              <w:jc w:val="center"/>
              <w:rPr>
                <w:rFonts w:ascii="Arial Nova" w:hAnsi="Arial Nova" w:cstheme="majorHAnsi"/>
                <w:sz w:val="26"/>
                <w:szCs w:val="26"/>
              </w:rPr>
            </w:pPr>
            <w:r>
              <w:rPr>
                <w:rFonts w:ascii="Arial" w:hAnsi="Arial" w:cs="Arial"/>
                <w:b/>
                <w:bCs/>
              </w:rPr>
              <w:t>:</w:t>
            </w:r>
          </w:p>
        </w:tc>
        <w:tc>
          <w:tcPr>
            <w:tcW w:w="2597" w:type="dxa"/>
            <w:tcBorders>
              <w:top w:val="single" w:sz="4" w:space="0" w:color="000000"/>
              <w:left w:val="single" w:sz="4" w:space="0" w:color="000000"/>
              <w:bottom w:val="double" w:sz="12" w:space="0" w:color="000000"/>
            </w:tcBorders>
            <w:tcMar>
              <w:left w:w="70" w:type="dxa"/>
              <w:right w:w="70" w:type="dxa"/>
            </w:tcMar>
          </w:tcPr>
          <w:p w14:paraId="6E9F0197" w14:textId="2D68084F" w:rsidR="00184087" w:rsidRPr="0048254C" w:rsidRDefault="00184087" w:rsidP="00184087">
            <w:pPr>
              <w:pStyle w:val="Brezrazmikov"/>
              <w:jc w:val="center"/>
              <w:rPr>
                <w:rFonts w:ascii="Arial Nova" w:hAnsi="Arial Nova" w:cstheme="majorHAnsi"/>
                <w:sz w:val="26"/>
                <w:szCs w:val="26"/>
              </w:rPr>
            </w:pPr>
            <w:r>
              <w:rPr>
                <w:rFonts w:ascii="Arial" w:hAnsi="Arial" w:cs="Arial"/>
              </w:rPr>
              <w:t>prosti</w:t>
            </w:r>
          </w:p>
        </w:tc>
        <w:tc>
          <w:tcPr>
            <w:tcW w:w="1558" w:type="dxa"/>
            <w:tcBorders>
              <w:top w:val="single" w:sz="4" w:space="0" w:color="000000"/>
              <w:left w:val="double" w:sz="4" w:space="0" w:color="000000"/>
              <w:bottom w:val="double" w:sz="12" w:space="0" w:color="000000"/>
            </w:tcBorders>
            <w:tcMar>
              <w:left w:w="70" w:type="dxa"/>
              <w:right w:w="70" w:type="dxa"/>
            </w:tcMar>
          </w:tcPr>
          <w:p w14:paraId="650D0147" w14:textId="4A01E29C" w:rsidR="00184087" w:rsidRPr="0048254C" w:rsidRDefault="00184087" w:rsidP="00184087">
            <w:pPr>
              <w:pStyle w:val="Brezrazmikov"/>
              <w:jc w:val="center"/>
              <w:rPr>
                <w:rFonts w:ascii="Arial Nova" w:hAnsi="Arial Nova" w:cstheme="majorHAnsi"/>
                <w:sz w:val="26"/>
                <w:szCs w:val="26"/>
              </w:rPr>
            </w:pPr>
          </w:p>
        </w:tc>
        <w:tc>
          <w:tcPr>
            <w:tcW w:w="2424" w:type="dxa"/>
            <w:tcBorders>
              <w:top w:val="single" w:sz="4" w:space="0" w:color="000000"/>
              <w:left w:val="double" w:sz="4" w:space="0" w:color="000000"/>
              <w:bottom w:val="double" w:sz="12" w:space="0" w:color="000000"/>
              <w:right w:val="double" w:sz="12" w:space="0" w:color="000000"/>
            </w:tcBorders>
            <w:tcMar>
              <w:left w:w="70" w:type="dxa"/>
              <w:right w:w="70" w:type="dxa"/>
            </w:tcMar>
          </w:tcPr>
          <w:p w14:paraId="3EF6F1B6" w14:textId="76125AB9" w:rsidR="00184087" w:rsidRPr="0048254C" w:rsidRDefault="00184087" w:rsidP="00184087">
            <w:pPr>
              <w:pStyle w:val="Brezrazmikov"/>
              <w:jc w:val="center"/>
              <w:rPr>
                <w:rFonts w:ascii="Arial Nova" w:hAnsi="Arial Nova" w:cstheme="majorHAnsi"/>
                <w:sz w:val="26"/>
                <w:szCs w:val="26"/>
              </w:rPr>
            </w:pPr>
          </w:p>
        </w:tc>
      </w:tr>
    </w:tbl>
    <w:p w14:paraId="0611061F" w14:textId="77777777" w:rsidR="0035663F" w:rsidRDefault="0035663F" w:rsidP="0035663F">
      <w:pPr>
        <w:rPr>
          <w:rFonts w:ascii="Arial Nova" w:hAnsi="Arial Nova"/>
          <w:lang w:eastAsia="en-US"/>
        </w:rPr>
      </w:pPr>
    </w:p>
    <w:p w14:paraId="5F65A889" w14:textId="77777777" w:rsidR="000F1BAF" w:rsidRDefault="000F1BAF" w:rsidP="0035663F">
      <w:pPr>
        <w:rPr>
          <w:rFonts w:ascii="Arial Nova" w:hAnsi="Arial Nova"/>
          <w:lang w:eastAsia="en-US"/>
        </w:rPr>
      </w:pPr>
    </w:p>
    <w:p w14:paraId="26B331A4" w14:textId="77777777" w:rsidR="0035663F" w:rsidRPr="0048254C" w:rsidRDefault="0035663F" w:rsidP="0035663F">
      <w:pPr>
        <w:pStyle w:val="Brezrazmikov"/>
        <w:rPr>
          <w:rFonts w:ascii="Arial Nova" w:hAnsi="Arial Nova" w:cs="Times New Roman"/>
          <w:szCs w:val="24"/>
        </w:rPr>
      </w:pPr>
    </w:p>
    <w:tbl>
      <w:tblPr>
        <w:tblW w:w="10560" w:type="dxa"/>
        <w:jc w:val="center"/>
        <w:tblLook w:val="04A0" w:firstRow="1" w:lastRow="0" w:firstColumn="1" w:lastColumn="0" w:noHBand="0" w:noVBand="1"/>
      </w:tblPr>
      <w:tblGrid>
        <w:gridCol w:w="948"/>
        <w:gridCol w:w="2690"/>
        <w:gridCol w:w="343"/>
        <w:gridCol w:w="2597"/>
        <w:gridCol w:w="1558"/>
        <w:gridCol w:w="2424"/>
      </w:tblGrid>
      <w:tr w:rsidR="0035663F" w:rsidRPr="0048254C" w14:paraId="3FD96E0A" w14:textId="77777777" w:rsidTr="000B121C">
        <w:trPr>
          <w:trHeight w:val="255"/>
          <w:jc w:val="center"/>
        </w:trPr>
        <w:tc>
          <w:tcPr>
            <w:tcW w:w="10560" w:type="dxa"/>
            <w:gridSpan w:val="6"/>
            <w:tcBorders>
              <w:top w:val="double" w:sz="12" w:space="0" w:color="000000"/>
              <w:left w:val="double" w:sz="12" w:space="0" w:color="000000"/>
              <w:bottom w:val="single" w:sz="4" w:space="0" w:color="000000"/>
              <w:right w:val="double" w:sz="12" w:space="0" w:color="000000"/>
            </w:tcBorders>
            <w:shd w:val="solid" w:color="00B050" w:fill="auto"/>
            <w:tcMar>
              <w:left w:w="70" w:type="dxa"/>
              <w:right w:w="70" w:type="dxa"/>
            </w:tcMar>
          </w:tcPr>
          <w:p w14:paraId="43842703" w14:textId="7BD4B107" w:rsidR="0035663F" w:rsidRPr="0048254C" w:rsidRDefault="00184087" w:rsidP="000B121C">
            <w:pPr>
              <w:pStyle w:val="Brezrazmikov"/>
              <w:jc w:val="center"/>
              <w:rPr>
                <w:rFonts w:ascii="Arial Nova" w:hAnsi="Arial Nova" w:cstheme="majorHAnsi"/>
                <w:sz w:val="26"/>
                <w:szCs w:val="26"/>
              </w:rPr>
            </w:pPr>
            <w:r>
              <w:rPr>
                <w:rFonts w:ascii="Arial Nova" w:hAnsi="Arial Nova" w:cstheme="majorHAnsi"/>
                <w:sz w:val="26"/>
                <w:szCs w:val="26"/>
              </w:rPr>
              <w:t>13</w:t>
            </w:r>
            <w:r w:rsidR="0035663F" w:rsidRPr="0048254C">
              <w:rPr>
                <w:rFonts w:ascii="Arial Nova" w:hAnsi="Arial Nova" w:cstheme="majorHAnsi"/>
                <w:sz w:val="26"/>
                <w:szCs w:val="26"/>
              </w:rPr>
              <w:t xml:space="preserve">. KROG – </w:t>
            </w:r>
            <w:r w:rsidR="0035663F" w:rsidRPr="0048254C">
              <w:rPr>
                <w:rFonts w:ascii="Arial Nova" w:hAnsi="Arial Nova" w:cs="Tahoma"/>
                <w:sz w:val="26"/>
                <w:szCs w:val="26"/>
              </w:rPr>
              <w:t xml:space="preserve">četrtek, </w:t>
            </w:r>
            <w:r>
              <w:rPr>
                <w:rFonts w:ascii="Arial Nova" w:hAnsi="Arial Nova" w:cs="Tahoma"/>
                <w:sz w:val="26"/>
                <w:szCs w:val="26"/>
              </w:rPr>
              <w:t>04.06</w:t>
            </w:r>
            <w:r w:rsidR="0035663F" w:rsidRPr="0048254C">
              <w:rPr>
                <w:rFonts w:ascii="Arial Nova" w:hAnsi="Arial Nova" w:cs="Tahoma"/>
                <w:sz w:val="26"/>
                <w:szCs w:val="26"/>
              </w:rPr>
              <w:t>.202</w:t>
            </w:r>
            <w:r>
              <w:rPr>
                <w:rFonts w:ascii="Arial Nova" w:hAnsi="Arial Nova" w:cs="Tahoma"/>
                <w:sz w:val="26"/>
                <w:szCs w:val="26"/>
              </w:rPr>
              <w:t>6</w:t>
            </w:r>
          </w:p>
        </w:tc>
      </w:tr>
      <w:tr w:rsidR="00184087" w:rsidRPr="0048254C" w14:paraId="13B44C15" w14:textId="77777777" w:rsidTr="000B121C">
        <w:trPr>
          <w:trHeight w:val="255"/>
          <w:jc w:val="center"/>
        </w:trPr>
        <w:tc>
          <w:tcPr>
            <w:tcW w:w="948" w:type="dxa"/>
            <w:tcBorders>
              <w:top w:val="double" w:sz="12" w:space="0" w:color="000000"/>
              <w:left w:val="double" w:sz="12" w:space="0" w:color="000000"/>
              <w:bottom w:val="single" w:sz="4" w:space="0" w:color="000000"/>
              <w:right w:val="double" w:sz="12" w:space="0" w:color="000000"/>
            </w:tcBorders>
            <w:tcMar>
              <w:left w:w="70" w:type="dxa"/>
              <w:right w:w="70" w:type="dxa"/>
            </w:tcMar>
          </w:tcPr>
          <w:p w14:paraId="135F4835"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double" w:sz="12" w:space="0" w:color="000000"/>
              <w:left w:val="double" w:sz="12" w:space="0" w:color="000000"/>
              <w:bottom w:val="single" w:sz="4" w:space="0" w:color="000000"/>
            </w:tcBorders>
            <w:tcMar>
              <w:left w:w="70" w:type="dxa"/>
              <w:right w:w="70" w:type="dxa"/>
            </w:tcMar>
          </w:tcPr>
          <w:p w14:paraId="4961D32C" w14:textId="7E87081C" w:rsidR="00184087" w:rsidRPr="0048254C" w:rsidRDefault="00184087" w:rsidP="00184087">
            <w:pPr>
              <w:pStyle w:val="Brezrazmikov"/>
              <w:jc w:val="center"/>
              <w:rPr>
                <w:rFonts w:ascii="Arial Nova" w:hAnsi="Arial Nova" w:cstheme="majorHAnsi"/>
                <w:sz w:val="26"/>
                <w:szCs w:val="26"/>
              </w:rPr>
            </w:pPr>
            <w:r>
              <w:rPr>
                <w:rFonts w:ascii="Arial" w:hAnsi="Arial" w:cs="Arial"/>
              </w:rPr>
              <w:t>BŠD HERMES ILIRIJA</w:t>
            </w:r>
          </w:p>
        </w:tc>
        <w:tc>
          <w:tcPr>
            <w:tcW w:w="343" w:type="dxa"/>
            <w:tcBorders>
              <w:top w:val="double" w:sz="12" w:space="0" w:color="000000"/>
              <w:left w:val="single" w:sz="4" w:space="0" w:color="000000"/>
              <w:bottom w:val="single" w:sz="4" w:space="0" w:color="000000"/>
            </w:tcBorders>
            <w:tcMar>
              <w:left w:w="70" w:type="dxa"/>
              <w:right w:w="70" w:type="dxa"/>
            </w:tcMar>
          </w:tcPr>
          <w:p w14:paraId="48EF287C"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double" w:sz="12" w:space="0" w:color="000000"/>
              <w:left w:val="single" w:sz="4" w:space="0" w:color="000000"/>
              <w:bottom w:val="single" w:sz="4" w:space="0" w:color="000000"/>
            </w:tcBorders>
            <w:tcMar>
              <w:left w:w="70" w:type="dxa"/>
              <w:right w:w="70" w:type="dxa"/>
            </w:tcMar>
          </w:tcPr>
          <w:p w14:paraId="19F0ED4C" w14:textId="60C3468F" w:rsidR="00184087" w:rsidRPr="0048254C" w:rsidRDefault="00184087" w:rsidP="00184087">
            <w:pPr>
              <w:pStyle w:val="Brezrazmikov"/>
              <w:jc w:val="center"/>
              <w:rPr>
                <w:rFonts w:ascii="Arial Nova" w:hAnsi="Arial Nova" w:cstheme="majorHAnsi"/>
                <w:sz w:val="26"/>
                <w:szCs w:val="26"/>
              </w:rPr>
            </w:pPr>
            <w:r>
              <w:rPr>
                <w:rFonts w:ascii="Arial" w:hAnsi="Arial" w:cs="Arial"/>
              </w:rPr>
              <w:t xml:space="preserve">BŠK DOBROVA </w:t>
            </w:r>
          </w:p>
        </w:tc>
        <w:tc>
          <w:tcPr>
            <w:tcW w:w="1558" w:type="dxa"/>
            <w:tcBorders>
              <w:top w:val="double" w:sz="12" w:space="0" w:color="000000"/>
              <w:left w:val="double" w:sz="4" w:space="0" w:color="000000"/>
              <w:bottom w:val="single" w:sz="4" w:space="0" w:color="000000"/>
            </w:tcBorders>
            <w:tcMar>
              <w:left w:w="70" w:type="dxa"/>
              <w:right w:w="70" w:type="dxa"/>
            </w:tcMar>
          </w:tcPr>
          <w:p w14:paraId="4ACC44B1" w14:textId="079CBE71" w:rsidR="00184087" w:rsidRPr="0048254C" w:rsidRDefault="00184087" w:rsidP="00184087">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24" w:type="dxa"/>
            <w:tcBorders>
              <w:top w:val="double" w:sz="12" w:space="0" w:color="000000"/>
              <w:left w:val="double" w:sz="4" w:space="0" w:color="000000"/>
              <w:bottom w:val="single" w:sz="4" w:space="0" w:color="000000"/>
              <w:right w:val="double" w:sz="12" w:space="0" w:color="000000"/>
            </w:tcBorders>
            <w:tcMar>
              <w:left w:w="70" w:type="dxa"/>
              <w:right w:w="70" w:type="dxa"/>
            </w:tcMar>
          </w:tcPr>
          <w:p w14:paraId="19740A1A" w14:textId="21ED6CE0" w:rsidR="00184087" w:rsidRPr="0048254C" w:rsidRDefault="00184087" w:rsidP="00184087">
            <w:pPr>
              <w:pStyle w:val="Brezrazmikov"/>
              <w:jc w:val="center"/>
              <w:rPr>
                <w:rFonts w:ascii="Arial Nova" w:hAnsi="Arial Nova" w:cstheme="majorHAnsi"/>
                <w:sz w:val="26"/>
                <w:szCs w:val="26"/>
              </w:rPr>
            </w:pPr>
            <w:r>
              <w:rPr>
                <w:rFonts w:ascii="Tahoma" w:hAnsi="Tahoma" w:cs="Tahoma"/>
              </w:rPr>
              <w:t>HVALEC</w:t>
            </w:r>
          </w:p>
        </w:tc>
      </w:tr>
      <w:tr w:rsidR="00184087" w:rsidRPr="0048254C" w14:paraId="7CED8627" w14:textId="77777777" w:rsidTr="000B121C">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06D783CB"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14E7C523" w14:textId="7C8BBF73" w:rsidR="00184087" w:rsidRPr="0048254C" w:rsidRDefault="00184087" w:rsidP="00184087">
            <w:pPr>
              <w:pStyle w:val="Brezrazmikov"/>
              <w:jc w:val="center"/>
              <w:rPr>
                <w:rFonts w:ascii="Arial Nova" w:hAnsi="Arial Nova" w:cstheme="majorHAnsi"/>
                <w:sz w:val="26"/>
                <w:szCs w:val="26"/>
              </w:rPr>
            </w:pPr>
            <w:r>
              <w:rPr>
                <w:rFonts w:ascii="Arial" w:hAnsi="Arial" w:cs="Arial"/>
              </w:rPr>
              <w:t>BK DOMŽALE</w:t>
            </w:r>
          </w:p>
        </w:tc>
        <w:tc>
          <w:tcPr>
            <w:tcW w:w="343" w:type="dxa"/>
            <w:tcBorders>
              <w:top w:val="single" w:sz="4" w:space="0" w:color="000000"/>
              <w:left w:val="single" w:sz="4" w:space="0" w:color="000000"/>
              <w:bottom w:val="single" w:sz="4" w:space="0" w:color="000000"/>
            </w:tcBorders>
            <w:tcMar>
              <w:left w:w="70" w:type="dxa"/>
              <w:right w:w="70" w:type="dxa"/>
            </w:tcMar>
          </w:tcPr>
          <w:p w14:paraId="1A8280A5"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1B8E04DF" w14:textId="6B0EF937" w:rsidR="00184087" w:rsidRPr="0048254C" w:rsidRDefault="00184087" w:rsidP="00184087">
            <w:pPr>
              <w:pStyle w:val="Brezrazmikov"/>
              <w:jc w:val="center"/>
              <w:rPr>
                <w:rFonts w:ascii="Arial Nova" w:hAnsi="Arial Nova" w:cstheme="majorHAnsi"/>
                <w:sz w:val="26"/>
                <w:szCs w:val="26"/>
              </w:rPr>
            </w:pPr>
            <w:r>
              <w:rPr>
                <w:rFonts w:ascii="Arial" w:hAnsi="Arial" w:cs="Arial"/>
              </w:rPr>
              <w:t xml:space="preserve">BD FUŽINE </w:t>
            </w:r>
          </w:p>
        </w:tc>
        <w:tc>
          <w:tcPr>
            <w:tcW w:w="1558" w:type="dxa"/>
            <w:tcBorders>
              <w:top w:val="single" w:sz="4" w:space="0" w:color="000000"/>
              <w:left w:val="double" w:sz="4" w:space="0" w:color="000000"/>
              <w:bottom w:val="single" w:sz="4" w:space="0" w:color="000000"/>
            </w:tcBorders>
            <w:tcMar>
              <w:left w:w="70" w:type="dxa"/>
              <w:right w:w="70" w:type="dxa"/>
            </w:tcMar>
          </w:tcPr>
          <w:p w14:paraId="325DAB11" w14:textId="524A720E" w:rsidR="00184087" w:rsidRPr="0048254C" w:rsidRDefault="00184087" w:rsidP="00184087">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4E786CAA" w14:textId="5E67213F" w:rsidR="00184087" w:rsidRPr="0048254C" w:rsidRDefault="00184087" w:rsidP="00184087">
            <w:pPr>
              <w:pStyle w:val="Brezrazmikov"/>
              <w:jc w:val="center"/>
              <w:rPr>
                <w:rFonts w:ascii="Arial Nova" w:hAnsi="Arial Nova" w:cstheme="majorHAnsi"/>
                <w:sz w:val="26"/>
                <w:szCs w:val="26"/>
              </w:rPr>
            </w:pPr>
            <w:r>
              <w:rPr>
                <w:rFonts w:ascii="Tahoma" w:hAnsi="Tahoma" w:cs="Tahoma"/>
              </w:rPr>
              <w:t>HACLAR</w:t>
            </w:r>
          </w:p>
        </w:tc>
      </w:tr>
      <w:tr w:rsidR="00184087" w:rsidRPr="0048254C" w14:paraId="44860FA5" w14:textId="77777777" w:rsidTr="000B121C">
        <w:trPr>
          <w:trHeight w:val="246"/>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3F40828D"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28DD22C8" w14:textId="677E0295" w:rsidR="00184087" w:rsidRPr="0048254C" w:rsidRDefault="00184087" w:rsidP="00184087">
            <w:pPr>
              <w:pStyle w:val="Brezrazmikov"/>
              <w:jc w:val="center"/>
              <w:rPr>
                <w:rFonts w:ascii="Arial Nova" w:hAnsi="Arial Nova" w:cstheme="majorHAnsi"/>
                <w:sz w:val="26"/>
                <w:szCs w:val="26"/>
              </w:rPr>
            </w:pPr>
            <w:r>
              <w:rPr>
                <w:rFonts w:ascii="Arial" w:hAnsi="Arial" w:cs="Arial"/>
              </w:rPr>
              <w:t>BK POLJE</w:t>
            </w:r>
          </w:p>
        </w:tc>
        <w:tc>
          <w:tcPr>
            <w:tcW w:w="343" w:type="dxa"/>
            <w:tcBorders>
              <w:top w:val="single" w:sz="4" w:space="0" w:color="000000"/>
              <w:left w:val="single" w:sz="4" w:space="0" w:color="000000"/>
              <w:bottom w:val="single" w:sz="4" w:space="0" w:color="000000"/>
            </w:tcBorders>
            <w:tcMar>
              <w:left w:w="70" w:type="dxa"/>
              <w:right w:w="70" w:type="dxa"/>
            </w:tcMar>
          </w:tcPr>
          <w:p w14:paraId="468C180A"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0783191E" w14:textId="7C53C6B8" w:rsidR="00184087" w:rsidRPr="0048254C" w:rsidRDefault="00184087" w:rsidP="00184087">
            <w:pPr>
              <w:pStyle w:val="Brezrazmikov"/>
              <w:jc w:val="center"/>
              <w:rPr>
                <w:rFonts w:ascii="Arial Nova" w:hAnsi="Arial Nova" w:cstheme="majorHAnsi"/>
                <w:sz w:val="26"/>
                <w:szCs w:val="26"/>
              </w:rPr>
            </w:pPr>
            <w:r>
              <w:rPr>
                <w:rFonts w:ascii="Arial" w:hAnsi="Arial" w:cs="Arial"/>
              </w:rPr>
              <w:t xml:space="preserve">BŠD ŠIŠKA </w:t>
            </w:r>
          </w:p>
        </w:tc>
        <w:tc>
          <w:tcPr>
            <w:tcW w:w="1558" w:type="dxa"/>
            <w:tcBorders>
              <w:top w:val="single" w:sz="4" w:space="0" w:color="000000"/>
              <w:left w:val="double" w:sz="4" w:space="0" w:color="000000"/>
              <w:bottom w:val="single" w:sz="4" w:space="0" w:color="000000"/>
            </w:tcBorders>
            <w:tcMar>
              <w:left w:w="70" w:type="dxa"/>
              <w:right w:w="70" w:type="dxa"/>
            </w:tcMar>
          </w:tcPr>
          <w:p w14:paraId="4B675370" w14:textId="494CF494" w:rsidR="00184087" w:rsidRPr="0048254C" w:rsidRDefault="00184087" w:rsidP="00184087">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55F8CAB9" w14:textId="25427D56" w:rsidR="00184087" w:rsidRPr="0048254C" w:rsidRDefault="00184087" w:rsidP="00184087">
            <w:pPr>
              <w:pStyle w:val="Brezrazmikov"/>
              <w:jc w:val="center"/>
              <w:rPr>
                <w:rFonts w:ascii="Arial Nova" w:hAnsi="Arial Nova" w:cstheme="majorHAnsi"/>
                <w:sz w:val="26"/>
                <w:szCs w:val="26"/>
              </w:rPr>
            </w:pPr>
            <w:r>
              <w:rPr>
                <w:rFonts w:ascii="Tahoma" w:hAnsi="Tahoma" w:cs="Tahoma"/>
              </w:rPr>
              <w:t>DJOKIĆ</w:t>
            </w:r>
          </w:p>
        </w:tc>
      </w:tr>
      <w:tr w:rsidR="00184087" w:rsidRPr="0048254C" w14:paraId="34D87ABF" w14:textId="77777777" w:rsidTr="000B121C">
        <w:trPr>
          <w:trHeight w:val="255"/>
          <w:jc w:val="center"/>
        </w:trPr>
        <w:tc>
          <w:tcPr>
            <w:tcW w:w="948" w:type="dxa"/>
            <w:tcBorders>
              <w:top w:val="single" w:sz="4" w:space="0" w:color="000000"/>
              <w:left w:val="double" w:sz="12" w:space="0" w:color="000000"/>
              <w:bottom w:val="double" w:sz="12" w:space="0" w:color="000000"/>
              <w:right w:val="double" w:sz="12" w:space="0" w:color="000000"/>
            </w:tcBorders>
            <w:tcMar>
              <w:left w:w="70" w:type="dxa"/>
              <w:right w:w="70" w:type="dxa"/>
            </w:tcMar>
          </w:tcPr>
          <w:p w14:paraId="6613111E"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double" w:sz="12" w:space="0" w:color="000000"/>
            </w:tcBorders>
            <w:tcMar>
              <w:left w:w="70" w:type="dxa"/>
              <w:right w:w="70" w:type="dxa"/>
            </w:tcMar>
          </w:tcPr>
          <w:p w14:paraId="0484A67C" w14:textId="48478135" w:rsidR="00184087" w:rsidRPr="0048254C" w:rsidRDefault="00184087" w:rsidP="00184087">
            <w:pPr>
              <w:pStyle w:val="Brezrazmikov"/>
              <w:jc w:val="center"/>
              <w:rPr>
                <w:rFonts w:ascii="Arial Nova" w:hAnsi="Arial Nova" w:cstheme="majorHAnsi"/>
                <w:sz w:val="26"/>
                <w:szCs w:val="26"/>
              </w:rPr>
            </w:pPr>
            <w:r>
              <w:rPr>
                <w:rFonts w:ascii="Arial" w:hAnsi="Arial" w:cs="Arial"/>
              </w:rPr>
              <w:t>BK DUPLICA prosti</w:t>
            </w:r>
          </w:p>
        </w:tc>
        <w:tc>
          <w:tcPr>
            <w:tcW w:w="343" w:type="dxa"/>
            <w:tcBorders>
              <w:top w:val="single" w:sz="4" w:space="0" w:color="000000"/>
              <w:left w:val="single" w:sz="4" w:space="0" w:color="000000"/>
              <w:bottom w:val="double" w:sz="12" w:space="0" w:color="000000"/>
            </w:tcBorders>
            <w:tcMar>
              <w:left w:w="70" w:type="dxa"/>
              <w:right w:w="70" w:type="dxa"/>
            </w:tcMar>
          </w:tcPr>
          <w:p w14:paraId="6FF39CD0"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double" w:sz="12" w:space="0" w:color="000000"/>
            </w:tcBorders>
            <w:tcMar>
              <w:left w:w="70" w:type="dxa"/>
              <w:right w:w="70" w:type="dxa"/>
            </w:tcMar>
          </w:tcPr>
          <w:p w14:paraId="6FD3D97C" w14:textId="325E31AC" w:rsidR="00184087" w:rsidRPr="0048254C" w:rsidRDefault="00184087" w:rsidP="00184087">
            <w:pPr>
              <w:pStyle w:val="Brezrazmikov"/>
              <w:jc w:val="center"/>
              <w:rPr>
                <w:rFonts w:ascii="Arial Nova" w:hAnsi="Arial Nova" w:cstheme="majorHAnsi"/>
                <w:sz w:val="26"/>
                <w:szCs w:val="26"/>
              </w:rPr>
            </w:pPr>
            <w:r>
              <w:rPr>
                <w:rFonts w:ascii="Arial" w:hAnsi="Arial" w:cs="Arial"/>
              </w:rPr>
              <w:t>BK BRDO</w:t>
            </w:r>
          </w:p>
        </w:tc>
        <w:tc>
          <w:tcPr>
            <w:tcW w:w="1558" w:type="dxa"/>
            <w:tcBorders>
              <w:top w:val="single" w:sz="4" w:space="0" w:color="000000"/>
              <w:left w:val="double" w:sz="4" w:space="0" w:color="000000"/>
              <w:bottom w:val="double" w:sz="12" w:space="0" w:color="000000"/>
            </w:tcBorders>
            <w:tcMar>
              <w:left w:w="70" w:type="dxa"/>
              <w:right w:w="70" w:type="dxa"/>
            </w:tcMar>
          </w:tcPr>
          <w:p w14:paraId="2D4B690D" w14:textId="24425530" w:rsidR="00184087" w:rsidRPr="0048254C" w:rsidRDefault="00184087" w:rsidP="00184087">
            <w:pPr>
              <w:pStyle w:val="Brezrazmikov"/>
              <w:jc w:val="center"/>
              <w:rPr>
                <w:rFonts w:ascii="Arial Nova" w:hAnsi="Arial Nova" w:cstheme="majorHAnsi"/>
                <w:sz w:val="26"/>
                <w:szCs w:val="26"/>
              </w:rPr>
            </w:pPr>
            <w:r>
              <w:rPr>
                <w:rFonts w:ascii="Arial Nova" w:hAnsi="Arial Nova" w:cstheme="majorHAnsi"/>
                <w:sz w:val="26"/>
                <w:szCs w:val="26"/>
              </w:rPr>
              <w:t>20:0</w:t>
            </w:r>
          </w:p>
        </w:tc>
        <w:tc>
          <w:tcPr>
            <w:tcW w:w="2424" w:type="dxa"/>
            <w:tcBorders>
              <w:top w:val="single" w:sz="4" w:space="0" w:color="000000"/>
              <w:left w:val="double" w:sz="4" w:space="0" w:color="000000"/>
              <w:bottom w:val="double" w:sz="12" w:space="0" w:color="000000"/>
              <w:right w:val="double" w:sz="12" w:space="0" w:color="000000"/>
            </w:tcBorders>
            <w:tcMar>
              <w:left w:w="70" w:type="dxa"/>
              <w:right w:w="70" w:type="dxa"/>
            </w:tcMar>
          </w:tcPr>
          <w:p w14:paraId="4109ED11" w14:textId="02CF0BC9" w:rsidR="00184087" w:rsidRPr="0048254C" w:rsidRDefault="00184087" w:rsidP="00184087">
            <w:pPr>
              <w:pStyle w:val="Brezrazmikov"/>
              <w:jc w:val="center"/>
              <w:rPr>
                <w:rFonts w:ascii="Arial Nova" w:hAnsi="Arial Nova" w:cstheme="majorHAnsi"/>
                <w:sz w:val="26"/>
                <w:szCs w:val="26"/>
              </w:rPr>
            </w:pPr>
          </w:p>
        </w:tc>
      </w:tr>
    </w:tbl>
    <w:p w14:paraId="4797D42A" w14:textId="77777777" w:rsidR="0035663F" w:rsidRDefault="0035663F" w:rsidP="0035663F">
      <w:pPr>
        <w:rPr>
          <w:rFonts w:ascii="Arial Nova" w:hAnsi="Arial Nova"/>
          <w:lang w:eastAsia="en-US"/>
        </w:rPr>
      </w:pPr>
    </w:p>
    <w:p w14:paraId="73E4A73E" w14:textId="77777777" w:rsidR="0035663F" w:rsidRDefault="0035663F" w:rsidP="0035663F">
      <w:pPr>
        <w:rPr>
          <w:rFonts w:ascii="Arial Nova" w:hAnsi="Arial Nova"/>
          <w:lang w:eastAsia="en-US"/>
        </w:rPr>
      </w:pPr>
    </w:p>
    <w:p w14:paraId="010675EA" w14:textId="77777777" w:rsidR="0035663F" w:rsidRPr="0048254C" w:rsidRDefault="0035663F" w:rsidP="0035663F">
      <w:pPr>
        <w:pStyle w:val="Brezrazmikov"/>
        <w:rPr>
          <w:rFonts w:ascii="Arial Nova" w:hAnsi="Arial Nova" w:cs="Times New Roman"/>
          <w:szCs w:val="24"/>
        </w:rPr>
      </w:pPr>
    </w:p>
    <w:tbl>
      <w:tblPr>
        <w:tblW w:w="10560" w:type="dxa"/>
        <w:jc w:val="center"/>
        <w:tblLook w:val="04A0" w:firstRow="1" w:lastRow="0" w:firstColumn="1" w:lastColumn="0" w:noHBand="0" w:noVBand="1"/>
      </w:tblPr>
      <w:tblGrid>
        <w:gridCol w:w="948"/>
        <w:gridCol w:w="2690"/>
        <w:gridCol w:w="343"/>
        <w:gridCol w:w="2597"/>
        <w:gridCol w:w="1558"/>
        <w:gridCol w:w="2424"/>
      </w:tblGrid>
      <w:tr w:rsidR="0035663F" w:rsidRPr="0048254C" w14:paraId="71B3A451" w14:textId="77777777" w:rsidTr="000B121C">
        <w:trPr>
          <w:trHeight w:val="255"/>
          <w:jc w:val="center"/>
        </w:trPr>
        <w:tc>
          <w:tcPr>
            <w:tcW w:w="10560" w:type="dxa"/>
            <w:gridSpan w:val="6"/>
            <w:tcBorders>
              <w:top w:val="double" w:sz="12" w:space="0" w:color="000000"/>
              <w:left w:val="double" w:sz="12" w:space="0" w:color="000000"/>
              <w:bottom w:val="single" w:sz="4" w:space="0" w:color="000000"/>
              <w:right w:val="double" w:sz="12" w:space="0" w:color="000000"/>
            </w:tcBorders>
            <w:shd w:val="solid" w:color="00B050" w:fill="auto"/>
            <w:tcMar>
              <w:left w:w="70" w:type="dxa"/>
              <w:right w:w="70" w:type="dxa"/>
            </w:tcMar>
          </w:tcPr>
          <w:p w14:paraId="6FE650B8" w14:textId="7CE77642" w:rsidR="0035663F" w:rsidRPr="0048254C" w:rsidRDefault="00184087" w:rsidP="000B121C">
            <w:pPr>
              <w:pStyle w:val="Brezrazmikov"/>
              <w:jc w:val="center"/>
              <w:rPr>
                <w:rFonts w:ascii="Arial Nova" w:hAnsi="Arial Nova" w:cstheme="majorHAnsi"/>
                <w:sz w:val="26"/>
                <w:szCs w:val="26"/>
              </w:rPr>
            </w:pPr>
            <w:r>
              <w:rPr>
                <w:rFonts w:ascii="Arial Nova" w:hAnsi="Arial Nova" w:cstheme="majorHAnsi"/>
                <w:sz w:val="26"/>
                <w:szCs w:val="26"/>
              </w:rPr>
              <w:t>14</w:t>
            </w:r>
            <w:r w:rsidR="0035663F" w:rsidRPr="0048254C">
              <w:rPr>
                <w:rFonts w:ascii="Arial Nova" w:hAnsi="Arial Nova" w:cstheme="majorHAnsi"/>
                <w:sz w:val="26"/>
                <w:szCs w:val="26"/>
              </w:rPr>
              <w:t xml:space="preserve">. KROG – </w:t>
            </w:r>
            <w:r w:rsidR="0035663F" w:rsidRPr="0048254C">
              <w:rPr>
                <w:rFonts w:ascii="Arial Nova" w:hAnsi="Arial Nova" w:cs="Tahoma"/>
                <w:sz w:val="26"/>
                <w:szCs w:val="26"/>
              </w:rPr>
              <w:t xml:space="preserve">četrtek, </w:t>
            </w:r>
            <w:r>
              <w:rPr>
                <w:rFonts w:ascii="Arial Nova" w:hAnsi="Arial Nova" w:cs="Tahoma"/>
                <w:sz w:val="26"/>
                <w:szCs w:val="26"/>
              </w:rPr>
              <w:t>11.06</w:t>
            </w:r>
            <w:r w:rsidR="0035663F" w:rsidRPr="0048254C">
              <w:rPr>
                <w:rFonts w:ascii="Arial Nova" w:hAnsi="Arial Nova" w:cs="Tahoma"/>
                <w:sz w:val="26"/>
                <w:szCs w:val="26"/>
              </w:rPr>
              <w:t>.202</w:t>
            </w:r>
            <w:r>
              <w:rPr>
                <w:rFonts w:ascii="Arial Nova" w:hAnsi="Arial Nova" w:cs="Tahoma"/>
                <w:sz w:val="26"/>
                <w:szCs w:val="26"/>
              </w:rPr>
              <w:t>6</w:t>
            </w:r>
          </w:p>
        </w:tc>
      </w:tr>
      <w:tr w:rsidR="00184087" w:rsidRPr="0048254C" w14:paraId="5DE997C6" w14:textId="77777777" w:rsidTr="000B121C">
        <w:trPr>
          <w:trHeight w:val="255"/>
          <w:jc w:val="center"/>
        </w:trPr>
        <w:tc>
          <w:tcPr>
            <w:tcW w:w="948" w:type="dxa"/>
            <w:tcBorders>
              <w:top w:val="double" w:sz="12" w:space="0" w:color="000000"/>
              <w:left w:val="double" w:sz="12" w:space="0" w:color="000000"/>
              <w:bottom w:val="single" w:sz="4" w:space="0" w:color="000000"/>
              <w:right w:val="double" w:sz="12" w:space="0" w:color="000000"/>
            </w:tcBorders>
            <w:tcMar>
              <w:left w:w="70" w:type="dxa"/>
              <w:right w:w="70" w:type="dxa"/>
            </w:tcMar>
          </w:tcPr>
          <w:p w14:paraId="13B3BE60"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double" w:sz="12" w:space="0" w:color="000000"/>
              <w:left w:val="double" w:sz="12" w:space="0" w:color="000000"/>
              <w:bottom w:val="single" w:sz="4" w:space="0" w:color="000000"/>
            </w:tcBorders>
            <w:tcMar>
              <w:left w:w="70" w:type="dxa"/>
              <w:right w:w="70" w:type="dxa"/>
            </w:tcMar>
          </w:tcPr>
          <w:p w14:paraId="719B2198" w14:textId="502FE4EE" w:rsidR="00184087" w:rsidRPr="0048254C" w:rsidRDefault="00184087" w:rsidP="00184087">
            <w:pPr>
              <w:pStyle w:val="Brezrazmikov"/>
              <w:jc w:val="center"/>
              <w:rPr>
                <w:rFonts w:ascii="Arial Nova" w:hAnsi="Arial Nova" w:cstheme="majorHAnsi"/>
                <w:sz w:val="26"/>
                <w:szCs w:val="26"/>
              </w:rPr>
            </w:pPr>
            <w:r>
              <w:rPr>
                <w:rFonts w:ascii="Arial" w:hAnsi="Arial" w:cs="Arial"/>
              </w:rPr>
              <w:t xml:space="preserve">BŠK DOBROVA </w:t>
            </w:r>
          </w:p>
        </w:tc>
        <w:tc>
          <w:tcPr>
            <w:tcW w:w="343" w:type="dxa"/>
            <w:tcBorders>
              <w:top w:val="double" w:sz="12" w:space="0" w:color="000000"/>
              <w:left w:val="single" w:sz="4" w:space="0" w:color="000000"/>
              <w:bottom w:val="single" w:sz="4" w:space="0" w:color="000000"/>
            </w:tcBorders>
            <w:tcMar>
              <w:left w:w="70" w:type="dxa"/>
              <w:right w:w="70" w:type="dxa"/>
            </w:tcMar>
          </w:tcPr>
          <w:p w14:paraId="6764B150"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double" w:sz="12" w:space="0" w:color="000000"/>
              <w:left w:val="single" w:sz="4" w:space="0" w:color="000000"/>
              <w:bottom w:val="single" w:sz="4" w:space="0" w:color="000000"/>
            </w:tcBorders>
            <w:tcMar>
              <w:left w:w="70" w:type="dxa"/>
              <w:right w:w="70" w:type="dxa"/>
            </w:tcMar>
          </w:tcPr>
          <w:p w14:paraId="1CF335E3" w14:textId="33536CD5" w:rsidR="00184087" w:rsidRPr="0048254C" w:rsidRDefault="00184087" w:rsidP="00184087">
            <w:pPr>
              <w:pStyle w:val="Brezrazmikov"/>
              <w:jc w:val="center"/>
              <w:rPr>
                <w:rFonts w:ascii="Arial Nova" w:hAnsi="Arial Nova" w:cstheme="majorHAnsi"/>
                <w:sz w:val="26"/>
                <w:szCs w:val="26"/>
              </w:rPr>
            </w:pPr>
            <w:r>
              <w:rPr>
                <w:rFonts w:ascii="Arial" w:hAnsi="Arial" w:cs="Arial"/>
              </w:rPr>
              <w:t>BK POLJE</w:t>
            </w:r>
          </w:p>
        </w:tc>
        <w:tc>
          <w:tcPr>
            <w:tcW w:w="1558" w:type="dxa"/>
            <w:tcBorders>
              <w:top w:val="double" w:sz="12" w:space="0" w:color="000000"/>
              <w:left w:val="double" w:sz="4" w:space="0" w:color="000000"/>
              <w:bottom w:val="single" w:sz="4" w:space="0" w:color="000000"/>
            </w:tcBorders>
            <w:tcMar>
              <w:left w:w="70" w:type="dxa"/>
              <w:right w:w="70" w:type="dxa"/>
            </w:tcMar>
          </w:tcPr>
          <w:p w14:paraId="3967078D" w14:textId="3965A217" w:rsidR="00184087" w:rsidRPr="0048254C" w:rsidRDefault="00184087" w:rsidP="00184087">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24" w:type="dxa"/>
            <w:tcBorders>
              <w:top w:val="double" w:sz="12" w:space="0" w:color="000000"/>
              <w:left w:val="double" w:sz="4" w:space="0" w:color="000000"/>
              <w:bottom w:val="single" w:sz="4" w:space="0" w:color="000000"/>
              <w:right w:val="double" w:sz="12" w:space="0" w:color="000000"/>
            </w:tcBorders>
            <w:tcMar>
              <w:left w:w="70" w:type="dxa"/>
              <w:right w:w="70" w:type="dxa"/>
            </w:tcMar>
          </w:tcPr>
          <w:p w14:paraId="40998E01" w14:textId="7F64F1BD" w:rsidR="00184087" w:rsidRPr="0048254C" w:rsidRDefault="00184087" w:rsidP="00184087">
            <w:pPr>
              <w:pStyle w:val="Brezrazmikov"/>
              <w:jc w:val="center"/>
              <w:rPr>
                <w:rFonts w:ascii="Arial Nova" w:hAnsi="Arial Nova" w:cstheme="majorHAnsi"/>
                <w:sz w:val="26"/>
                <w:szCs w:val="26"/>
              </w:rPr>
            </w:pPr>
            <w:r>
              <w:rPr>
                <w:rFonts w:ascii="Tahoma" w:hAnsi="Tahoma" w:cs="Tahoma"/>
              </w:rPr>
              <w:t>TOMAŽIČ</w:t>
            </w:r>
          </w:p>
        </w:tc>
      </w:tr>
      <w:tr w:rsidR="00184087" w:rsidRPr="0048254C" w14:paraId="39BCBB0F" w14:textId="77777777" w:rsidTr="000B121C">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657077D8"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26B28F68" w14:textId="1F12B30F" w:rsidR="00184087" w:rsidRPr="0048254C" w:rsidRDefault="00184087" w:rsidP="00184087">
            <w:pPr>
              <w:pStyle w:val="Brezrazmikov"/>
              <w:jc w:val="center"/>
              <w:rPr>
                <w:rFonts w:ascii="Arial Nova" w:hAnsi="Arial Nova" w:cstheme="majorHAnsi"/>
                <w:sz w:val="26"/>
                <w:szCs w:val="26"/>
              </w:rPr>
            </w:pPr>
            <w:r>
              <w:rPr>
                <w:rFonts w:ascii="Arial" w:hAnsi="Arial" w:cs="Arial"/>
              </w:rPr>
              <w:t xml:space="preserve">BK DUPLICA </w:t>
            </w:r>
          </w:p>
        </w:tc>
        <w:tc>
          <w:tcPr>
            <w:tcW w:w="343" w:type="dxa"/>
            <w:tcBorders>
              <w:top w:val="single" w:sz="4" w:space="0" w:color="000000"/>
              <w:left w:val="single" w:sz="4" w:space="0" w:color="000000"/>
              <w:bottom w:val="single" w:sz="4" w:space="0" w:color="000000"/>
            </w:tcBorders>
            <w:tcMar>
              <w:left w:w="70" w:type="dxa"/>
              <w:right w:w="70" w:type="dxa"/>
            </w:tcMar>
          </w:tcPr>
          <w:p w14:paraId="2B345EE0"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132885E7" w14:textId="156B4EB0" w:rsidR="00184087" w:rsidRPr="0048254C" w:rsidRDefault="00184087" w:rsidP="00184087">
            <w:pPr>
              <w:pStyle w:val="Brezrazmikov"/>
              <w:jc w:val="center"/>
              <w:rPr>
                <w:rFonts w:ascii="Arial Nova" w:hAnsi="Arial Nova" w:cstheme="majorHAnsi"/>
                <w:sz w:val="26"/>
                <w:szCs w:val="26"/>
              </w:rPr>
            </w:pPr>
            <w:r>
              <w:rPr>
                <w:rFonts w:ascii="Arial" w:hAnsi="Arial" w:cs="Arial"/>
              </w:rPr>
              <w:t>BK DOMŽALE</w:t>
            </w:r>
          </w:p>
        </w:tc>
        <w:tc>
          <w:tcPr>
            <w:tcW w:w="1558" w:type="dxa"/>
            <w:tcBorders>
              <w:top w:val="single" w:sz="4" w:space="0" w:color="000000"/>
              <w:left w:val="double" w:sz="4" w:space="0" w:color="000000"/>
              <w:bottom w:val="single" w:sz="4" w:space="0" w:color="000000"/>
            </w:tcBorders>
            <w:tcMar>
              <w:left w:w="70" w:type="dxa"/>
              <w:right w:w="70" w:type="dxa"/>
            </w:tcMar>
          </w:tcPr>
          <w:p w14:paraId="14A5B02F" w14:textId="4FEDDD85" w:rsidR="00184087" w:rsidRPr="0048254C" w:rsidRDefault="00184087" w:rsidP="00184087">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3364B692" w14:textId="732F799F" w:rsidR="00184087" w:rsidRPr="0048254C" w:rsidRDefault="00184087" w:rsidP="00184087">
            <w:pPr>
              <w:pStyle w:val="Brezrazmikov"/>
              <w:jc w:val="center"/>
              <w:rPr>
                <w:rFonts w:ascii="Arial Nova" w:hAnsi="Arial Nova" w:cstheme="majorHAnsi"/>
                <w:sz w:val="26"/>
                <w:szCs w:val="26"/>
              </w:rPr>
            </w:pPr>
            <w:r>
              <w:rPr>
                <w:rFonts w:ascii="Tahoma" w:hAnsi="Tahoma" w:cs="Tahoma"/>
              </w:rPr>
              <w:t>ŽAVBI</w:t>
            </w:r>
          </w:p>
        </w:tc>
      </w:tr>
      <w:tr w:rsidR="00184087" w:rsidRPr="0048254C" w14:paraId="247C8F8B" w14:textId="77777777" w:rsidTr="000B121C">
        <w:trPr>
          <w:trHeight w:val="246"/>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1860F4E2"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5A9F520C" w14:textId="67E71033" w:rsidR="00184087" w:rsidRPr="0048254C" w:rsidRDefault="00184087" w:rsidP="00184087">
            <w:pPr>
              <w:pStyle w:val="Brezrazmikov"/>
              <w:jc w:val="center"/>
              <w:rPr>
                <w:rFonts w:ascii="Arial Nova" w:hAnsi="Arial Nova" w:cstheme="majorHAnsi"/>
                <w:sz w:val="26"/>
                <w:szCs w:val="26"/>
              </w:rPr>
            </w:pPr>
            <w:r>
              <w:rPr>
                <w:rFonts w:ascii="Arial" w:hAnsi="Arial" w:cs="Arial"/>
              </w:rPr>
              <w:t xml:space="preserve">BD FUŽINE </w:t>
            </w:r>
          </w:p>
        </w:tc>
        <w:tc>
          <w:tcPr>
            <w:tcW w:w="343" w:type="dxa"/>
            <w:tcBorders>
              <w:top w:val="single" w:sz="4" w:space="0" w:color="000000"/>
              <w:left w:val="single" w:sz="4" w:space="0" w:color="000000"/>
              <w:bottom w:val="single" w:sz="4" w:space="0" w:color="000000"/>
            </w:tcBorders>
            <w:tcMar>
              <w:left w:w="70" w:type="dxa"/>
              <w:right w:w="70" w:type="dxa"/>
            </w:tcMar>
          </w:tcPr>
          <w:p w14:paraId="2D1B8F4C"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15551088" w14:textId="7FCD5690" w:rsidR="00184087" w:rsidRPr="0048254C" w:rsidRDefault="00184087" w:rsidP="00184087">
            <w:pPr>
              <w:pStyle w:val="Brezrazmikov"/>
              <w:jc w:val="center"/>
              <w:rPr>
                <w:rFonts w:ascii="Arial Nova" w:hAnsi="Arial Nova" w:cstheme="majorHAnsi"/>
                <w:sz w:val="26"/>
                <w:szCs w:val="26"/>
              </w:rPr>
            </w:pPr>
            <w:r>
              <w:rPr>
                <w:rFonts w:ascii="Arial" w:hAnsi="Arial" w:cs="Arial"/>
              </w:rPr>
              <w:t>BŠD HERMES ILIRIJA</w:t>
            </w:r>
          </w:p>
        </w:tc>
        <w:tc>
          <w:tcPr>
            <w:tcW w:w="1558" w:type="dxa"/>
            <w:tcBorders>
              <w:top w:val="single" w:sz="4" w:space="0" w:color="000000"/>
              <w:left w:val="double" w:sz="4" w:space="0" w:color="000000"/>
              <w:bottom w:val="single" w:sz="4" w:space="0" w:color="000000"/>
            </w:tcBorders>
            <w:tcMar>
              <w:left w:w="70" w:type="dxa"/>
              <w:right w:w="70" w:type="dxa"/>
            </w:tcMar>
          </w:tcPr>
          <w:p w14:paraId="7B67F48A" w14:textId="165A48E7" w:rsidR="00184087" w:rsidRPr="0048254C" w:rsidRDefault="00184087" w:rsidP="00184087">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5E1D48BE" w14:textId="331D9671" w:rsidR="00184087" w:rsidRPr="0048254C" w:rsidRDefault="00184087" w:rsidP="00184087">
            <w:pPr>
              <w:pStyle w:val="Brezrazmikov"/>
              <w:jc w:val="center"/>
              <w:rPr>
                <w:rFonts w:ascii="Arial Nova" w:hAnsi="Arial Nova" w:cstheme="majorHAnsi"/>
                <w:sz w:val="26"/>
                <w:szCs w:val="26"/>
              </w:rPr>
            </w:pPr>
            <w:r>
              <w:rPr>
                <w:rFonts w:ascii="Tahoma" w:hAnsi="Tahoma" w:cs="Tahoma"/>
              </w:rPr>
              <w:t>KEBER</w:t>
            </w:r>
          </w:p>
        </w:tc>
      </w:tr>
      <w:tr w:rsidR="00184087" w:rsidRPr="0048254C" w14:paraId="70BD4D33" w14:textId="77777777" w:rsidTr="000B121C">
        <w:trPr>
          <w:trHeight w:val="255"/>
          <w:jc w:val="center"/>
        </w:trPr>
        <w:tc>
          <w:tcPr>
            <w:tcW w:w="948" w:type="dxa"/>
            <w:tcBorders>
              <w:top w:val="single" w:sz="4" w:space="0" w:color="000000"/>
              <w:left w:val="double" w:sz="12" w:space="0" w:color="000000"/>
              <w:bottom w:val="double" w:sz="12" w:space="0" w:color="000000"/>
              <w:right w:val="double" w:sz="12" w:space="0" w:color="000000"/>
            </w:tcBorders>
            <w:tcMar>
              <w:left w:w="70" w:type="dxa"/>
              <w:right w:w="70" w:type="dxa"/>
            </w:tcMar>
          </w:tcPr>
          <w:p w14:paraId="599B9E43"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double" w:sz="12" w:space="0" w:color="000000"/>
            </w:tcBorders>
            <w:tcMar>
              <w:left w:w="70" w:type="dxa"/>
              <w:right w:w="70" w:type="dxa"/>
            </w:tcMar>
          </w:tcPr>
          <w:p w14:paraId="42135737" w14:textId="552E8584" w:rsidR="00184087" w:rsidRPr="0048254C" w:rsidRDefault="00184087" w:rsidP="00184087">
            <w:pPr>
              <w:pStyle w:val="Brezrazmikov"/>
              <w:jc w:val="center"/>
              <w:rPr>
                <w:rFonts w:ascii="Arial Nova" w:hAnsi="Arial Nova" w:cstheme="majorHAnsi"/>
                <w:sz w:val="26"/>
                <w:szCs w:val="26"/>
              </w:rPr>
            </w:pPr>
            <w:r>
              <w:rPr>
                <w:rFonts w:ascii="Arial" w:hAnsi="Arial" w:cs="Arial"/>
              </w:rPr>
              <w:t>BŠD ŠIŠKA prosti</w:t>
            </w:r>
          </w:p>
        </w:tc>
        <w:tc>
          <w:tcPr>
            <w:tcW w:w="343" w:type="dxa"/>
            <w:tcBorders>
              <w:top w:val="single" w:sz="4" w:space="0" w:color="000000"/>
              <w:left w:val="single" w:sz="4" w:space="0" w:color="000000"/>
              <w:bottom w:val="double" w:sz="12" w:space="0" w:color="000000"/>
            </w:tcBorders>
            <w:tcMar>
              <w:left w:w="70" w:type="dxa"/>
              <w:right w:w="70" w:type="dxa"/>
            </w:tcMar>
          </w:tcPr>
          <w:p w14:paraId="7B05C1E0" w14:textId="77777777" w:rsidR="00184087" w:rsidRPr="0048254C" w:rsidRDefault="00184087" w:rsidP="00184087">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double" w:sz="12" w:space="0" w:color="000000"/>
            </w:tcBorders>
            <w:tcMar>
              <w:left w:w="70" w:type="dxa"/>
              <w:right w:w="70" w:type="dxa"/>
            </w:tcMar>
          </w:tcPr>
          <w:p w14:paraId="26EBB9F8" w14:textId="21232C2F" w:rsidR="00184087" w:rsidRPr="0048254C" w:rsidRDefault="00184087" w:rsidP="00184087">
            <w:pPr>
              <w:pStyle w:val="Brezrazmikov"/>
              <w:jc w:val="center"/>
              <w:rPr>
                <w:rFonts w:ascii="Arial Nova" w:hAnsi="Arial Nova" w:cstheme="majorHAnsi"/>
                <w:sz w:val="26"/>
                <w:szCs w:val="26"/>
              </w:rPr>
            </w:pPr>
            <w:r>
              <w:rPr>
                <w:rFonts w:ascii="Arial" w:hAnsi="Arial" w:cs="Arial"/>
              </w:rPr>
              <w:t>BK BRDO</w:t>
            </w:r>
          </w:p>
        </w:tc>
        <w:tc>
          <w:tcPr>
            <w:tcW w:w="1558" w:type="dxa"/>
            <w:tcBorders>
              <w:top w:val="single" w:sz="4" w:space="0" w:color="000000"/>
              <w:left w:val="double" w:sz="4" w:space="0" w:color="000000"/>
              <w:bottom w:val="double" w:sz="12" w:space="0" w:color="000000"/>
            </w:tcBorders>
            <w:tcMar>
              <w:left w:w="70" w:type="dxa"/>
              <w:right w:w="70" w:type="dxa"/>
            </w:tcMar>
          </w:tcPr>
          <w:p w14:paraId="3C4A21DB" w14:textId="6A04A14E" w:rsidR="00184087" w:rsidRPr="0048254C" w:rsidRDefault="00184087" w:rsidP="00184087">
            <w:pPr>
              <w:pStyle w:val="Brezrazmikov"/>
              <w:jc w:val="center"/>
              <w:rPr>
                <w:rFonts w:ascii="Arial Nova" w:hAnsi="Arial Nova" w:cstheme="majorHAnsi"/>
                <w:sz w:val="26"/>
                <w:szCs w:val="26"/>
              </w:rPr>
            </w:pPr>
            <w:r>
              <w:rPr>
                <w:rFonts w:ascii="Arial Nova" w:hAnsi="Arial Nova" w:cstheme="majorHAnsi"/>
                <w:sz w:val="26"/>
                <w:szCs w:val="26"/>
              </w:rPr>
              <w:t>20:0</w:t>
            </w:r>
          </w:p>
        </w:tc>
        <w:tc>
          <w:tcPr>
            <w:tcW w:w="2424" w:type="dxa"/>
            <w:tcBorders>
              <w:top w:val="single" w:sz="4" w:space="0" w:color="000000"/>
              <w:left w:val="double" w:sz="4" w:space="0" w:color="000000"/>
              <w:bottom w:val="double" w:sz="12" w:space="0" w:color="000000"/>
              <w:right w:val="double" w:sz="12" w:space="0" w:color="000000"/>
            </w:tcBorders>
            <w:tcMar>
              <w:left w:w="70" w:type="dxa"/>
              <w:right w:w="70" w:type="dxa"/>
            </w:tcMar>
          </w:tcPr>
          <w:p w14:paraId="0301A255" w14:textId="1121319D" w:rsidR="00184087" w:rsidRPr="0048254C" w:rsidRDefault="00184087" w:rsidP="00184087">
            <w:pPr>
              <w:pStyle w:val="Brezrazmikov"/>
              <w:jc w:val="center"/>
              <w:rPr>
                <w:rFonts w:ascii="Arial Nova" w:hAnsi="Arial Nova" w:cstheme="majorHAnsi"/>
                <w:sz w:val="26"/>
                <w:szCs w:val="26"/>
              </w:rPr>
            </w:pPr>
          </w:p>
        </w:tc>
      </w:tr>
    </w:tbl>
    <w:p w14:paraId="28DEA902" w14:textId="77777777" w:rsidR="0035663F" w:rsidRPr="002F2515" w:rsidRDefault="0035663F" w:rsidP="0035663F">
      <w:pPr>
        <w:rPr>
          <w:rFonts w:ascii="Arial Nova" w:hAnsi="Arial Nova"/>
          <w:lang w:eastAsia="en-US"/>
        </w:rPr>
      </w:pPr>
    </w:p>
    <w:sectPr w:rsidR="0035663F" w:rsidRPr="002F2515" w:rsidSect="005401DA">
      <w:headerReference w:type="default" r:id="rId9"/>
      <w:footerReference w:type="default" r:id="rId10"/>
      <w:headerReference w:type="first" r:id="rId11"/>
      <w:footerReference w:type="first" r:id="rId12"/>
      <w:pgSz w:w="11906" w:h="16838" w:code="9"/>
      <w:pgMar w:top="1418" w:right="862" w:bottom="1247" w:left="862"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15D002" w14:textId="77777777" w:rsidR="000A3A21" w:rsidRDefault="000A3A21">
      <w:pPr>
        <w:spacing w:after="0" w:line="240" w:lineRule="auto"/>
      </w:pPr>
      <w:r>
        <w:separator/>
      </w:r>
    </w:p>
  </w:endnote>
  <w:endnote w:type="continuationSeparator" w:id="0">
    <w:p w14:paraId="4867449F" w14:textId="77777777" w:rsidR="000A3A21" w:rsidRDefault="000A3A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EE"/>
    <w:family w:val="swiss"/>
    <w:pitch w:val="variable"/>
    <w:sig w:usb0="E5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Franklin Gothic Demi">
    <w:panose1 w:val="020B0703020102020204"/>
    <w:charset w:val="EE"/>
    <w:family w:val="swiss"/>
    <w:pitch w:val="variable"/>
    <w:sig w:usb0="00000287" w:usb1="00000000" w:usb2="00000000" w:usb3="00000000" w:csb0="0000009F" w:csb1="00000000"/>
  </w:font>
  <w:font w:name="Arial Nova">
    <w:charset w:val="00"/>
    <w:family w:val="swiss"/>
    <w:pitch w:val="variable"/>
    <w:sig w:usb0="0000028F" w:usb1="00000002"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EE"/>
    <w:family w:val="swiss"/>
    <w:pitch w:val="variable"/>
    <w:sig w:usb0="E0002AFF" w:usb1="5000785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2221" w:type="dxa"/>
      <w:tblInd w:w="-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2408"/>
    </w:tblGrid>
    <w:tr w:rsidR="00115663" w14:paraId="30EC63F4" w14:textId="77777777" w:rsidTr="00115663">
      <w:trPr>
        <w:trHeight w:val="1421"/>
      </w:trPr>
      <w:tc>
        <w:tcPr>
          <w:tcW w:w="12221" w:type="dxa"/>
          <w:tcBorders>
            <w:top w:val="nil"/>
            <w:left w:val="nil"/>
            <w:bottom w:val="nil"/>
            <w:right w:val="nil"/>
          </w:tcBorders>
        </w:tcPr>
        <w:p w14:paraId="63904678" w14:textId="77777777" w:rsidR="00115663" w:rsidRDefault="00115663" w:rsidP="00115663">
          <w:pPr>
            <w:pStyle w:val="Noga"/>
            <w:spacing w:after="0"/>
            <w:jc w:val="left"/>
          </w:pPr>
          <w:r>
            <w:rPr>
              <w:noProof/>
              <w:lang w:bidi="sl-SI"/>
            </w:rPr>
            <w:drawing>
              <wp:inline distT="0" distB="0" distL="0" distR="0" wp14:anchorId="5491E1F4" wp14:editId="7B9620E2">
                <wp:extent cx="7879703" cy="899509"/>
                <wp:effectExtent l="0" t="0" r="0" b="0"/>
                <wp:docPr id="1856528070" name="Slika 1856528070" descr="Abstraktna zasnova z zelenimi valovi v nog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zeleni-valovi-17.jpg"/>
                        <pic:cNvPicPr/>
                      </pic:nvPicPr>
                      <pic:blipFill>
                        <a:blip r:embed="rId1">
                          <a:extLst>
                            <a:ext uri="{28A0092B-C50C-407E-A947-70E740481C1C}">
                              <a14:useLocalDpi xmlns:a14="http://schemas.microsoft.com/office/drawing/2010/main" val="0"/>
                            </a:ext>
                          </a:extLst>
                        </a:blip>
                        <a:stretch>
                          <a:fillRect/>
                        </a:stretch>
                      </pic:blipFill>
                      <pic:spPr>
                        <a:xfrm>
                          <a:off x="0" y="0"/>
                          <a:ext cx="8108034" cy="925574"/>
                        </a:xfrm>
                        <a:prstGeom prst="rect">
                          <a:avLst/>
                        </a:prstGeom>
                      </pic:spPr>
                    </pic:pic>
                  </a:graphicData>
                </a:graphic>
              </wp:inline>
            </w:drawing>
          </w:r>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2275" w:type="dxa"/>
      <w:tblInd w:w="-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3470"/>
    </w:tblGrid>
    <w:tr w:rsidR="002E1A5A" w14:paraId="59B1BE0D" w14:textId="77777777" w:rsidTr="002E1A5A">
      <w:trPr>
        <w:trHeight w:val="1362"/>
      </w:trPr>
      <w:tc>
        <w:tcPr>
          <w:tcW w:w="12275" w:type="dxa"/>
          <w:tcBorders>
            <w:top w:val="nil"/>
            <w:left w:val="nil"/>
            <w:bottom w:val="nil"/>
            <w:right w:val="nil"/>
          </w:tcBorders>
        </w:tcPr>
        <w:p w14:paraId="6A690355" w14:textId="77777777" w:rsidR="002E1A5A" w:rsidRDefault="002E1A5A" w:rsidP="002E1A5A">
          <w:pPr>
            <w:pStyle w:val="Noga"/>
            <w:spacing w:after="0"/>
          </w:pPr>
          <w:r>
            <w:rPr>
              <w:noProof/>
              <w:lang w:bidi="sl-SI"/>
            </w:rPr>
            <w:drawing>
              <wp:inline distT="0" distB="0" distL="0" distR="0" wp14:anchorId="497876BC" wp14:editId="2D6FF539">
                <wp:extent cx="8551368" cy="976184"/>
                <wp:effectExtent l="0" t="0" r="2540" b="0"/>
                <wp:docPr id="1139105235" name="Slika 1139105235" descr="zasnova z zelenimi valov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zeleni-valovi-17.jpg"/>
                        <pic:cNvPicPr/>
                      </pic:nvPicPr>
                      <pic:blipFill>
                        <a:blip r:embed="rId1">
                          <a:extLst>
                            <a:ext uri="{28A0092B-C50C-407E-A947-70E740481C1C}">
                              <a14:useLocalDpi xmlns:a14="http://schemas.microsoft.com/office/drawing/2010/main" val="0"/>
                            </a:ext>
                          </a:extLst>
                        </a:blip>
                        <a:stretch>
                          <a:fillRect/>
                        </a:stretch>
                      </pic:blipFill>
                      <pic:spPr>
                        <a:xfrm>
                          <a:off x="0" y="0"/>
                          <a:ext cx="9550805" cy="1090275"/>
                        </a:xfrm>
                        <a:prstGeom prst="rect">
                          <a:avLst/>
                        </a:prstGeom>
                      </pic:spPr>
                    </pic:pic>
                  </a:graphicData>
                </a:graphic>
              </wp:inline>
            </w:drawing>
          </w:r>
        </w:p>
      </w:tc>
    </w:tr>
  </w:tbl>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5CEC45" w14:textId="77777777" w:rsidR="000A3A21" w:rsidRDefault="000A3A21">
      <w:pPr>
        <w:spacing w:after="0" w:line="240" w:lineRule="auto"/>
      </w:pPr>
      <w:r>
        <w:separator/>
      </w:r>
    </w:p>
  </w:footnote>
  <w:footnote w:type="continuationSeparator" w:id="0">
    <w:p w14:paraId="19070548" w14:textId="77777777" w:rsidR="000A3A21" w:rsidRDefault="000A3A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2201" w:type="dxa"/>
      <w:tblInd w:w="-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2278"/>
    </w:tblGrid>
    <w:tr w:rsidR="00115663" w14:paraId="2B4F51E1" w14:textId="77777777" w:rsidTr="005401DA">
      <w:trPr>
        <w:trHeight w:val="1361"/>
      </w:trPr>
      <w:tc>
        <w:tcPr>
          <w:tcW w:w="12201" w:type="dxa"/>
          <w:tcBorders>
            <w:top w:val="nil"/>
            <w:left w:val="nil"/>
            <w:bottom w:val="nil"/>
            <w:right w:val="nil"/>
          </w:tcBorders>
        </w:tcPr>
        <w:p w14:paraId="0F9391DC" w14:textId="67284F3C" w:rsidR="00115663" w:rsidRDefault="00536B98" w:rsidP="00115663">
          <w:pPr>
            <w:pStyle w:val="Glava"/>
          </w:pPr>
          <w:r w:rsidRPr="00582B03">
            <w:rPr>
              <w:rFonts w:ascii="Helvetica" w:hAnsi="Helvetica" w:cs="Times New Roman"/>
              <w:noProof/>
            </w:rPr>
            <w:drawing>
              <wp:anchor distT="0" distB="0" distL="114300" distR="114300" simplePos="0" relativeHeight="251658240" behindDoc="0" locked="0" layoutInCell="1" allowOverlap="1" wp14:anchorId="174F4D91" wp14:editId="48C3CFCC">
                <wp:simplePos x="0" y="0"/>
                <wp:positionH relativeFrom="column">
                  <wp:posOffset>3497580</wp:posOffset>
                </wp:positionH>
                <wp:positionV relativeFrom="paragraph">
                  <wp:posOffset>109220</wp:posOffset>
                </wp:positionV>
                <wp:extent cx="556260" cy="582682"/>
                <wp:effectExtent l="0" t="0" r="0" b="8255"/>
                <wp:wrapNone/>
                <wp:docPr id="2100987704" name="Slika 2" descr="Slika, ki vsebuje besede risanje, grafika, simbol, besedilo&#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lika 2" descr="Slika, ki vsebuje besede risanje, grafika, simbol, besedilo&#10;&#10;Opis je samodejno ustvarjen"/>
                        <pic:cNvPicPr>
                          <a:picLocks noChangeAspect="1"/>
                        </pic:cNvPicPr>
                      </pic:nvPicPr>
                      <pic:blipFill>
                        <a:blip r:embed="rId1">
                          <a:alphaModFix/>
                          <a:biLevel thresh="75000"/>
                          <a:extLst>
                            <a:ext uri="{28A0092B-C50C-407E-A947-70E740481C1C}">
                              <a14:useLocalDpi xmlns:a14="http://schemas.microsoft.com/office/drawing/2010/main" val="0"/>
                            </a:ext>
                          </a:extLst>
                        </a:blip>
                        <a:stretch>
                          <a:fillRect/>
                        </a:stretch>
                      </pic:blipFill>
                      <pic:spPr>
                        <a:xfrm>
                          <a:off x="0" y="0"/>
                          <a:ext cx="556260" cy="582682"/>
                        </a:xfrm>
                        <a:prstGeom prst="rect">
                          <a:avLst/>
                        </a:prstGeom>
                        <a:noFill/>
                        <a:ln w="9525">
                          <a:noFill/>
                        </a:ln>
                      </pic:spPr>
                    </pic:pic>
                  </a:graphicData>
                </a:graphic>
                <wp14:sizeRelH relativeFrom="margin">
                  <wp14:pctWidth>0</wp14:pctWidth>
                </wp14:sizeRelH>
                <wp14:sizeRelV relativeFrom="margin">
                  <wp14:pctHeight>0</wp14:pctHeight>
                </wp14:sizeRelV>
              </wp:anchor>
            </w:drawing>
          </w:r>
          <w:r w:rsidR="00115663">
            <w:rPr>
              <w:noProof/>
              <w:lang w:bidi="sl-SI"/>
            </w:rPr>
            <w:drawing>
              <wp:inline distT="0" distB="0" distL="0" distR="0" wp14:anchorId="0401AC67" wp14:editId="4B736A3D">
                <wp:extent cx="7797114" cy="949420"/>
                <wp:effectExtent l="0" t="0" r="0" b="3810"/>
                <wp:docPr id="1601377221" name="Slika 1601377221" descr="Abstraktna zasnova z zelenimi valovi v vrstici z glav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zeleni-valovi-16.jpg"/>
                        <pic:cNvPicPr/>
                      </pic:nvPicPr>
                      <pic:blipFill>
                        <a:blip r:embed="rId2">
                          <a:extLst>
                            <a:ext uri="{28A0092B-C50C-407E-A947-70E740481C1C}">
                              <a14:useLocalDpi xmlns:a14="http://schemas.microsoft.com/office/drawing/2010/main" val="0"/>
                            </a:ext>
                          </a:extLst>
                        </a:blip>
                        <a:stretch>
                          <a:fillRect/>
                        </a:stretch>
                      </pic:blipFill>
                      <pic:spPr>
                        <a:xfrm>
                          <a:off x="0" y="0"/>
                          <a:ext cx="7797114" cy="949420"/>
                        </a:xfrm>
                        <a:prstGeom prst="rect">
                          <a:avLst/>
                        </a:prstGeom>
                      </pic:spPr>
                    </pic:pic>
                  </a:graphicData>
                </a:graphic>
              </wp:inline>
            </w:drawing>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EF694" w14:textId="77777777" w:rsidR="00E71405" w:rsidRDefault="007E3A99">
    <w:r>
      <w:rPr>
        <w:lang w:bidi="sl-SI"/>
      </w:rP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638385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CE181AE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AB86C1F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5A2BB4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9A10E52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3798133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DBECF5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E54A4A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D28E36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FDE0994"/>
    <w:lvl w:ilvl="0">
      <w:start w:val="1"/>
      <w:numFmt w:val="bullet"/>
      <w:lvlText w:val=""/>
      <w:lvlJc w:val="left"/>
      <w:pPr>
        <w:tabs>
          <w:tab w:val="num" w:pos="360"/>
        </w:tabs>
        <w:ind w:left="360" w:hanging="360"/>
      </w:pPr>
      <w:rPr>
        <w:rFonts w:ascii="Symbol" w:hAnsi="Symbol" w:hint="default"/>
      </w:rPr>
    </w:lvl>
  </w:abstractNum>
  <w:num w:numId="1" w16cid:durableId="337584880">
    <w:abstractNumId w:val="9"/>
  </w:num>
  <w:num w:numId="2" w16cid:durableId="1439326610">
    <w:abstractNumId w:val="7"/>
  </w:num>
  <w:num w:numId="3" w16cid:durableId="1205754460">
    <w:abstractNumId w:val="6"/>
  </w:num>
  <w:num w:numId="4" w16cid:durableId="1820881448">
    <w:abstractNumId w:val="5"/>
  </w:num>
  <w:num w:numId="5" w16cid:durableId="1871989897">
    <w:abstractNumId w:val="4"/>
  </w:num>
  <w:num w:numId="6" w16cid:durableId="1125582933">
    <w:abstractNumId w:val="8"/>
  </w:num>
  <w:num w:numId="7" w16cid:durableId="795022917">
    <w:abstractNumId w:val="3"/>
  </w:num>
  <w:num w:numId="8" w16cid:durableId="1723167551">
    <w:abstractNumId w:val="2"/>
  </w:num>
  <w:num w:numId="9" w16cid:durableId="1376664065">
    <w:abstractNumId w:val="1"/>
  </w:num>
  <w:num w:numId="10" w16cid:durableId="8279387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0C7"/>
    <w:rsid w:val="00031E2B"/>
    <w:rsid w:val="00066E19"/>
    <w:rsid w:val="000A3A21"/>
    <w:rsid w:val="000B4BF8"/>
    <w:rsid w:val="000F1BAF"/>
    <w:rsid w:val="000F1C02"/>
    <w:rsid w:val="000F2898"/>
    <w:rsid w:val="00115663"/>
    <w:rsid w:val="001778B9"/>
    <w:rsid w:val="00184087"/>
    <w:rsid w:val="001C6FBB"/>
    <w:rsid w:val="00213EAB"/>
    <w:rsid w:val="00215D1D"/>
    <w:rsid w:val="002812CE"/>
    <w:rsid w:val="00284AAA"/>
    <w:rsid w:val="0029744F"/>
    <w:rsid w:val="002D7F70"/>
    <w:rsid w:val="002E1A5A"/>
    <w:rsid w:val="002F2515"/>
    <w:rsid w:val="00312210"/>
    <w:rsid w:val="0035663F"/>
    <w:rsid w:val="00361777"/>
    <w:rsid w:val="00361FC2"/>
    <w:rsid w:val="00390419"/>
    <w:rsid w:val="003E0F71"/>
    <w:rsid w:val="003F7C02"/>
    <w:rsid w:val="004041EF"/>
    <w:rsid w:val="00437319"/>
    <w:rsid w:val="00462B54"/>
    <w:rsid w:val="0048254C"/>
    <w:rsid w:val="00483BA5"/>
    <w:rsid w:val="004A296F"/>
    <w:rsid w:val="004C595E"/>
    <w:rsid w:val="00524B95"/>
    <w:rsid w:val="005270C7"/>
    <w:rsid w:val="00535A9A"/>
    <w:rsid w:val="00536B98"/>
    <w:rsid w:val="005401DA"/>
    <w:rsid w:val="00576382"/>
    <w:rsid w:val="00582B03"/>
    <w:rsid w:val="0058408D"/>
    <w:rsid w:val="00584D92"/>
    <w:rsid w:val="00605BD1"/>
    <w:rsid w:val="00620729"/>
    <w:rsid w:val="006707AA"/>
    <w:rsid w:val="00673242"/>
    <w:rsid w:val="00691768"/>
    <w:rsid w:val="006F0367"/>
    <w:rsid w:val="007C4A68"/>
    <w:rsid w:val="007E0D6E"/>
    <w:rsid w:val="007E3A99"/>
    <w:rsid w:val="007F76B6"/>
    <w:rsid w:val="00856470"/>
    <w:rsid w:val="008658F6"/>
    <w:rsid w:val="00865BF6"/>
    <w:rsid w:val="00886B01"/>
    <w:rsid w:val="00891CD3"/>
    <w:rsid w:val="008945AC"/>
    <w:rsid w:val="008C03AC"/>
    <w:rsid w:val="008D2F72"/>
    <w:rsid w:val="009439AA"/>
    <w:rsid w:val="00987A2E"/>
    <w:rsid w:val="009A0DE0"/>
    <w:rsid w:val="009D3C0B"/>
    <w:rsid w:val="00A45E55"/>
    <w:rsid w:val="00A72275"/>
    <w:rsid w:val="00A77F80"/>
    <w:rsid w:val="00AF333B"/>
    <w:rsid w:val="00B22EC4"/>
    <w:rsid w:val="00B54EAE"/>
    <w:rsid w:val="00B552FE"/>
    <w:rsid w:val="00BA5A05"/>
    <w:rsid w:val="00BC06ED"/>
    <w:rsid w:val="00BD00A4"/>
    <w:rsid w:val="00C72B30"/>
    <w:rsid w:val="00CE2CAB"/>
    <w:rsid w:val="00D268FE"/>
    <w:rsid w:val="00D904CD"/>
    <w:rsid w:val="00DE3E34"/>
    <w:rsid w:val="00E041D6"/>
    <w:rsid w:val="00E32718"/>
    <w:rsid w:val="00E46BC9"/>
    <w:rsid w:val="00E71405"/>
    <w:rsid w:val="00E802A8"/>
    <w:rsid w:val="00EE33C9"/>
    <w:rsid w:val="00F561E6"/>
    <w:rsid w:val="00F83039"/>
    <w:rsid w:val="00F87567"/>
    <w:rsid w:val="00FA5F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EFD26D"/>
  <w15:chartTrackingRefBased/>
  <w15:docId w15:val="{D1BECE21-9D49-4115-9963-E900AADAE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3"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iPriority="5" w:unhideWhenUsed="1" w:qFormat="1"/>
    <w:lsdException w:name="Signature" w:semiHidden="1" w:uiPriority="6"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iPriority="4" w:unhideWhenUsed="1"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0"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5270C7"/>
    <w:pPr>
      <w:spacing w:after="200" w:line="276" w:lineRule="auto"/>
    </w:pPr>
    <w:rPr>
      <w:rFonts w:ascii="Calibri" w:eastAsia="Calibri" w:hAnsi="Calibri" w:cs="Calibri"/>
      <w:sz w:val="22"/>
      <w:szCs w:val="22"/>
      <w:lang w:eastAsia="sl-SI"/>
    </w:rPr>
  </w:style>
  <w:style w:type="paragraph" w:styleId="Naslov1">
    <w:name w:val="heading 1"/>
    <w:basedOn w:val="Navaden"/>
    <w:next w:val="Podatkizastik"/>
    <w:link w:val="Naslov1Znak"/>
    <w:uiPriority w:val="1"/>
    <w:qFormat/>
    <w:rsid w:val="002E1A5A"/>
    <w:pPr>
      <w:keepNext/>
      <w:keepLines/>
      <w:spacing w:before="480" w:after="0"/>
      <w:outlineLvl w:val="0"/>
    </w:pPr>
    <w:rPr>
      <w:rFonts w:asciiTheme="majorHAnsi" w:eastAsiaTheme="majorEastAsia" w:hAnsiTheme="majorHAnsi" w:cstheme="majorBidi"/>
      <w:bCs/>
      <w:color w:val="3D5157" w:themeColor="accent2"/>
      <w:sz w:val="36"/>
      <w:szCs w:val="28"/>
    </w:rPr>
  </w:style>
  <w:style w:type="paragraph" w:styleId="Naslov2">
    <w:name w:val="heading 2"/>
    <w:basedOn w:val="Navaden"/>
    <w:next w:val="Navaden"/>
    <w:link w:val="Naslov2Znak"/>
    <w:uiPriority w:val="1"/>
    <w:semiHidden/>
    <w:unhideWhenUsed/>
    <w:qFormat/>
    <w:rsid w:val="00FA5F92"/>
    <w:pPr>
      <w:keepNext/>
      <w:keepLines/>
      <w:spacing w:before="40" w:after="0"/>
      <w:outlineLvl w:val="1"/>
    </w:pPr>
    <w:rPr>
      <w:rFonts w:asciiTheme="majorHAnsi" w:eastAsiaTheme="majorEastAsia" w:hAnsiTheme="majorHAnsi" w:cstheme="majorBidi"/>
      <w:color w:val="4F6228" w:themeColor="accent6" w:themeShade="80"/>
      <w:sz w:val="26"/>
      <w:szCs w:val="26"/>
    </w:rPr>
  </w:style>
  <w:style w:type="paragraph" w:styleId="Naslov3">
    <w:name w:val="heading 3"/>
    <w:basedOn w:val="Navaden"/>
    <w:next w:val="Navaden"/>
    <w:link w:val="Naslov3Znak"/>
    <w:uiPriority w:val="1"/>
    <w:semiHidden/>
    <w:unhideWhenUsed/>
    <w:qFormat/>
    <w:rsid w:val="00FA5F92"/>
    <w:pPr>
      <w:keepNext/>
      <w:keepLines/>
      <w:spacing w:before="40" w:after="0"/>
      <w:outlineLvl w:val="2"/>
    </w:pPr>
    <w:rPr>
      <w:rFonts w:asciiTheme="majorHAnsi" w:eastAsiaTheme="majorEastAsia" w:hAnsiTheme="majorHAnsi" w:cstheme="majorBidi"/>
      <w:color w:val="4F6228" w:themeColor="accent6" w:themeShade="80"/>
      <w:szCs w:val="24"/>
    </w:rPr>
  </w:style>
  <w:style w:type="paragraph" w:styleId="Naslov4">
    <w:name w:val="heading 4"/>
    <w:basedOn w:val="Navaden"/>
    <w:next w:val="Navaden"/>
    <w:link w:val="Naslov4Znak"/>
    <w:uiPriority w:val="1"/>
    <w:semiHidden/>
    <w:unhideWhenUsed/>
    <w:qFormat/>
    <w:rsid w:val="00FA5F92"/>
    <w:pPr>
      <w:keepNext/>
      <w:keepLines/>
      <w:spacing w:before="40" w:after="0"/>
      <w:outlineLvl w:val="3"/>
    </w:pPr>
    <w:rPr>
      <w:rFonts w:asciiTheme="majorHAnsi" w:eastAsiaTheme="majorEastAsia" w:hAnsiTheme="majorHAnsi" w:cstheme="majorBidi"/>
      <w:i/>
      <w:iCs/>
      <w:color w:val="4F6228" w:themeColor="accent6" w:themeShade="80"/>
    </w:rPr>
  </w:style>
  <w:style w:type="paragraph" w:styleId="Naslov5">
    <w:name w:val="heading 5"/>
    <w:basedOn w:val="Navaden"/>
    <w:next w:val="Navaden"/>
    <w:link w:val="Naslov5Znak"/>
    <w:uiPriority w:val="1"/>
    <w:semiHidden/>
    <w:unhideWhenUsed/>
    <w:qFormat/>
    <w:rsid w:val="00FA5F92"/>
    <w:pPr>
      <w:keepNext/>
      <w:keepLines/>
      <w:spacing w:before="80" w:after="0"/>
      <w:outlineLvl w:val="4"/>
    </w:pPr>
    <w:rPr>
      <w:rFonts w:asciiTheme="majorHAnsi" w:eastAsiaTheme="majorEastAsia" w:hAnsiTheme="majorHAnsi" w:cstheme="majorBidi"/>
      <w:color w:val="4F6228" w:themeColor="accent6" w:themeShade="80"/>
    </w:rPr>
  </w:style>
  <w:style w:type="paragraph" w:styleId="Naslov6">
    <w:name w:val="heading 6"/>
    <w:basedOn w:val="Navaden"/>
    <w:next w:val="Navaden"/>
    <w:link w:val="Naslov6Znak"/>
    <w:uiPriority w:val="1"/>
    <w:semiHidden/>
    <w:unhideWhenUsed/>
    <w:qFormat/>
    <w:rsid w:val="00FA5F92"/>
    <w:pPr>
      <w:keepNext/>
      <w:keepLines/>
      <w:spacing w:before="120" w:after="0"/>
      <w:outlineLvl w:val="5"/>
    </w:pPr>
    <w:rPr>
      <w:rFonts w:asciiTheme="majorHAnsi" w:eastAsiaTheme="majorEastAsia" w:hAnsiTheme="majorHAnsi" w:cstheme="majorBidi"/>
      <w:color w:val="4F6228" w:themeColor="accent6" w:themeShade="80"/>
    </w:rPr>
  </w:style>
  <w:style w:type="paragraph" w:styleId="Naslov7">
    <w:name w:val="heading 7"/>
    <w:basedOn w:val="Navaden"/>
    <w:next w:val="Navaden"/>
    <w:link w:val="Naslov7Znak"/>
    <w:uiPriority w:val="1"/>
    <w:semiHidden/>
    <w:unhideWhenUsed/>
    <w:qFormat/>
    <w:rsid w:val="00FA5F92"/>
    <w:pPr>
      <w:keepNext/>
      <w:keepLines/>
      <w:spacing w:before="40" w:after="0"/>
      <w:outlineLvl w:val="6"/>
    </w:pPr>
    <w:rPr>
      <w:rFonts w:asciiTheme="majorHAnsi" w:eastAsiaTheme="majorEastAsia" w:hAnsiTheme="majorHAnsi" w:cstheme="majorBidi"/>
      <w:i/>
      <w:iCs/>
      <w:color w:val="4F6228" w:themeColor="accent6" w:themeShade="80"/>
    </w:rPr>
  </w:style>
  <w:style w:type="paragraph" w:styleId="Naslov8">
    <w:name w:val="heading 8"/>
    <w:basedOn w:val="Navaden"/>
    <w:next w:val="Navaden"/>
    <w:link w:val="Naslov8Znak"/>
    <w:uiPriority w:val="1"/>
    <w:semiHidden/>
    <w:unhideWhenUsed/>
    <w:qFormat/>
    <w:rsid w:val="00D904CD"/>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Naslov9">
    <w:name w:val="heading 9"/>
    <w:basedOn w:val="Navaden"/>
    <w:next w:val="Navaden"/>
    <w:link w:val="Naslov9Znak"/>
    <w:uiPriority w:val="1"/>
    <w:semiHidden/>
    <w:unhideWhenUsed/>
    <w:qFormat/>
    <w:rsid w:val="00D904CD"/>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1"/>
    <w:rsid w:val="002E1A5A"/>
    <w:rPr>
      <w:rFonts w:asciiTheme="majorHAnsi" w:eastAsiaTheme="majorEastAsia" w:hAnsiTheme="majorHAnsi" w:cstheme="majorBidi"/>
      <w:bCs/>
      <w:color w:val="3D5157" w:themeColor="accent2"/>
      <w:sz w:val="36"/>
      <w:szCs w:val="28"/>
    </w:rPr>
  </w:style>
  <w:style w:type="paragraph" w:styleId="NaslovTOC">
    <w:name w:val="TOC Heading"/>
    <w:basedOn w:val="Naslov1"/>
    <w:next w:val="Navaden"/>
    <w:uiPriority w:val="39"/>
    <w:semiHidden/>
    <w:unhideWhenUsed/>
    <w:qFormat/>
    <w:pPr>
      <w:outlineLvl w:val="9"/>
    </w:pPr>
    <w:rPr>
      <w:bCs w:val="0"/>
      <w:szCs w:val="32"/>
    </w:rPr>
  </w:style>
  <w:style w:type="paragraph" w:styleId="Glava">
    <w:name w:val="header"/>
    <w:basedOn w:val="Navaden"/>
    <w:link w:val="GlavaZnak"/>
    <w:uiPriority w:val="99"/>
    <w:unhideWhenUsed/>
  </w:style>
  <w:style w:type="character" w:customStyle="1" w:styleId="GlavaZnak">
    <w:name w:val="Glava Znak"/>
    <w:basedOn w:val="Privzetapisavaodstavka"/>
    <w:link w:val="Glava"/>
    <w:uiPriority w:val="99"/>
  </w:style>
  <w:style w:type="paragraph" w:styleId="Noga">
    <w:name w:val="footer"/>
    <w:basedOn w:val="Navaden"/>
    <w:link w:val="NogaZnak"/>
    <w:uiPriority w:val="99"/>
    <w:unhideWhenUsed/>
    <w:pPr>
      <w:spacing w:after="40"/>
      <w:jc w:val="center"/>
    </w:pPr>
  </w:style>
  <w:style w:type="character" w:customStyle="1" w:styleId="NogaZnak">
    <w:name w:val="Noga Znak"/>
    <w:basedOn w:val="Privzetapisavaodstavka"/>
    <w:link w:val="Noga"/>
    <w:uiPriority w:val="99"/>
  </w:style>
  <w:style w:type="paragraph" w:customStyle="1" w:styleId="Podatkizastik">
    <w:name w:val="Podatki za stik"/>
    <w:basedOn w:val="Navaden"/>
    <w:uiPriority w:val="2"/>
    <w:qFormat/>
    <w:rsid w:val="000F2898"/>
    <w:pPr>
      <w:spacing w:after="0"/>
      <w:contextualSpacing/>
    </w:pPr>
    <w:rPr>
      <w:rFonts w:eastAsiaTheme="minorEastAsia"/>
      <w:color w:val="607E4C" w:themeColor="accent4"/>
    </w:rPr>
  </w:style>
  <w:style w:type="paragraph" w:styleId="Zakljunipozdrav">
    <w:name w:val="Closing"/>
    <w:basedOn w:val="Navaden"/>
    <w:next w:val="Podpis"/>
    <w:link w:val="ZakljunipozdravZnak"/>
    <w:uiPriority w:val="5"/>
    <w:qFormat/>
    <w:rsid w:val="002E1A5A"/>
    <w:pPr>
      <w:spacing w:before="720"/>
    </w:pPr>
    <w:rPr>
      <w:rFonts w:eastAsiaTheme="minorEastAsia"/>
      <w:bCs/>
      <w:szCs w:val="18"/>
    </w:rPr>
  </w:style>
  <w:style w:type="character" w:customStyle="1" w:styleId="ZakljunipozdravZnak">
    <w:name w:val="Zaključni pozdrav Znak"/>
    <w:basedOn w:val="Privzetapisavaodstavka"/>
    <w:link w:val="Zakljunipozdrav"/>
    <w:uiPriority w:val="5"/>
    <w:rsid w:val="002E1A5A"/>
    <w:rPr>
      <w:rFonts w:eastAsiaTheme="minorEastAsia"/>
      <w:bCs/>
      <w:color w:val="000000" w:themeColor="text1"/>
      <w:sz w:val="24"/>
      <w:szCs w:val="18"/>
    </w:rPr>
  </w:style>
  <w:style w:type="paragraph" w:styleId="Podpis">
    <w:name w:val="Signature"/>
    <w:basedOn w:val="Navaden"/>
    <w:next w:val="Navaden"/>
    <w:link w:val="PodpisZnak"/>
    <w:uiPriority w:val="6"/>
    <w:qFormat/>
    <w:pPr>
      <w:spacing w:before="720" w:after="280"/>
      <w:contextualSpacing/>
    </w:pPr>
    <w:rPr>
      <w:rFonts w:eastAsiaTheme="minorEastAsia"/>
      <w:bCs/>
      <w:szCs w:val="18"/>
    </w:rPr>
  </w:style>
  <w:style w:type="character" w:customStyle="1" w:styleId="PodpisZnak">
    <w:name w:val="Podpis Znak"/>
    <w:basedOn w:val="Privzetapisavaodstavka"/>
    <w:link w:val="Podpis"/>
    <w:uiPriority w:val="6"/>
    <w:rPr>
      <w:rFonts w:eastAsiaTheme="minorEastAsia"/>
      <w:bCs/>
      <w:szCs w:val="18"/>
    </w:rPr>
  </w:style>
  <w:style w:type="paragraph" w:styleId="Uvodnipozdrav">
    <w:name w:val="Salutation"/>
    <w:basedOn w:val="Navaden"/>
    <w:next w:val="Navaden"/>
    <w:link w:val="UvodnipozdravZnak"/>
    <w:uiPriority w:val="4"/>
    <w:qFormat/>
    <w:rsid w:val="00E32718"/>
    <w:pPr>
      <w:spacing w:before="440" w:after="180"/>
    </w:pPr>
    <w:rPr>
      <w:rFonts w:eastAsiaTheme="minorEastAsia"/>
      <w:bCs/>
      <w:szCs w:val="18"/>
    </w:rPr>
  </w:style>
  <w:style w:type="character" w:customStyle="1" w:styleId="UvodnipozdravZnak">
    <w:name w:val="Uvodni pozdrav Znak"/>
    <w:basedOn w:val="Privzetapisavaodstavka"/>
    <w:link w:val="Uvodnipozdrav"/>
    <w:uiPriority w:val="4"/>
    <w:rsid w:val="00E32718"/>
    <w:rPr>
      <w:rFonts w:eastAsiaTheme="minorEastAsia"/>
      <w:bCs/>
      <w:color w:val="000000" w:themeColor="text1"/>
      <w:sz w:val="24"/>
      <w:szCs w:val="18"/>
    </w:rPr>
  </w:style>
  <w:style w:type="character" w:styleId="Krepko">
    <w:name w:val="Strong"/>
    <w:basedOn w:val="Privzetapisavaodstavka"/>
    <w:uiPriority w:val="22"/>
    <w:qFormat/>
    <w:rPr>
      <w:b/>
      <w:bCs/>
      <w:color w:val="3D5157" w:themeColor="accent2"/>
    </w:rPr>
  </w:style>
  <w:style w:type="character" w:styleId="Besedilooznabemesta">
    <w:name w:val="Placeholder Text"/>
    <w:basedOn w:val="Privzetapisavaodstavka"/>
    <w:uiPriority w:val="99"/>
    <w:semiHidden/>
    <w:rPr>
      <w:color w:val="808080"/>
    </w:rPr>
  </w:style>
  <w:style w:type="character" w:customStyle="1" w:styleId="Naslov2Znak">
    <w:name w:val="Naslov 2 Znak"/>
    <w:basedOn w:val="Privzetapisavaodstavka"/>
    <w:link w:val="Naslov2"/>
    <w:uiPriority w:val="1"/>
    <w:semiHidden/>
    <w:rsid w:val="00FA5F92"/>
    <w:rPr>
      <w:rFonts w:asciiTheme="majorHAnsi" w:eastAsiaTheme="majorEastAsia" w:hAnsiTheme="majorHAnsi" w:cstheme="majorBidi"/>
      <w:color w:val="4F6228" w:themeColor="accent6" w:themeShade="80"/>
      <w:sz w:val="26"/>
      <w:szCs w:val="26"/>
    </w:rPr>
  </w:style>
  <w:style w:type="table" w:styleId="Tabelamrea">
    <w:name w:val="Table Grid"/>
    <w:basedOn w:val="Navadnatabela"/>
    <w:uiPriority w:val="39"/>
    <w:rsid w:val="003122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slov4Znak">
    <w:name w:val="Naslov 4 Znak"/>
    <w:basedOn w:val="Privzetapisavaodstavka"/>
    <w:link w:val="Naslov4"/>
    <w:uiPriority w:val="1"/>
    <w:semiHidden/>
    <w:rsid w:val="00FA5F92"/>
    <w:rPr>
      <w:rFonts w:asciiTheme="majorHAnsi" w:eastAsiaTheme="majorEastAsia" w:hAnsiTheme="majorHAnsi" w:cstheme="majorBidi"/>
      <w:i/>
      <w:iCs/>
      <w:color w:val="4F6228" w:themeColor="accent6" w:themeShade="80"/>
      <w:sz w:val="24"/>
    </w:rPr>
  </w:style>
  <w:style w:type="character" w:customStyle="1" w:styleId="Naslov5Znak">
    <w:name w:val="Naslov 5 Znak"/>
    <w:basedOn w:val="Privzetapisavaodstavka"/>
    <w:link w:val="Naslov5"/>
    <w:uiPriority w:val="1"/>
    <w:semiHidden/>
    <w:rsid w:val="00FA5F92"/>
    <w:rPr>
      <w:rFonts w:asciiTheme="majorHAnsi" w:eastAsiaTheme="majorEastAsia" w:hAnsiTheme="majorHAnsi" w:cstheme="majorBidi"/>
      <w:color w:val="4F6228" w:themeColor="accent6" w:themeShade="80"/>
      <w:sz w:val="24"/>
    </w:rPr>
  </w:style>
  <w:style w:type="character" w:customStyle="1" w:styleId="Naslov6Znak">
    <w:name w:val="Naslov 6 Znak"/>
    <w:basedOn w:val="Privzetapisavaodstavka"/>
    <w:link w:val="Naslov6"/>
    <w:uiPriority w:val="1"/>
    <w:semiHidden/>
    <w:rsid w:val="00FA5F92"/>
    <w:rPr>
      <w:rFonts w:asciiTheme="majorHAnsi" w:eastAsiaTheme="majorEastAsia" w:hAnsiTheme="majorHAnsi" w:cstheme="majorBidi"/>
      <w:color w:val="4F6228" w:themeColor="accent6" w:themeShade="80"/>
      <w:sz w:val="24"/>
    </w:rPr>
  </w:style>
  <w:style w:type="character" w:customStyle="1" w:styleId="Naslov3Znak">
    <w:name w:val="Naslov 3 Znak"/>
    <w:basedOn w:val="Privzetapisavaodstavka"/>
    <w:link w:val="Naslov3"/>
    <w:uiPriority w:val="1"/>
    <w:semiHidden/>
    <w:rsid w:val="00FA5F92"/>
    <w:rPr>
      <w:rFonts w:asciiTheme="majorHAnsi" w:eastAsiaTheme="majorEastAsia" w:hAnsiTheme="majorHAnsi" w:cstheme="majorBidi"/>
      <w:color w:val="4F6228" w:themeColor="accent6" w:themeShade="80"/>
      <w:sz w:val="24"/>
      <w:szCs w:val="24"/>
    </w:rPr>
  </w:style>
  <w:style w:type="character" w:styleId="Intenzivenpoudarek">
    <w:name w:val="Intense Emphasis"/>
    <w:basedOn w:val="Privzetapisavaodstavka"/>
    <w:uiPriority w:val="21"/>
    <w:semiHidden/>
    <w:unhideWhenUsed/>
    <w:qFormat/>
    <w:rsid w:val="000F2898"/>
    <w:rPr>
      <w:i/>
      <w:iCs/>
      <w:color w:val="4F6228" w:themeColor="accent6" w:themeShade="80"/>
    </w:rPr>
  </w:style>
  <w:style w:type="paragraph" w:styleId="Intenzivencitat">
    <w:name w:val="Intense Quote"/>
    <w:basedOn w:val="Navaden"/>
    <w:next w:val="Navaden"/>
    <w:link w:val="IntenzivencitatZnak"/>
    <w:uiPriority w:val="30"/>
    <w:semiHidden/>
    <w:unhideWhenUsed/>
    <w:qFormat/>
    <w:rsid w:val="000F2898"/>
    <w:pPr>
      <w:pBdr>
        <w:top w:val="single" w:sz="4" w:space="10" w:color="4F6228" w:themeColor="accent6" w:themeShade="80"/>
        <w:bottom w:val="single" w:sz="4" w:space="10" w:color="4F6228" w:themeColor="accent6" w:themeShade="80"/>
      </w:pBdr>
      <w:spacing w:before="360" w:after="360"/>
      <w:ind w:left="864" w:right="864"/>
      <w:jc w:val="center"/>
    </w:pPr>
    <w:rPr>
      <w:i/>
      <w:iCs/>
      <w:color w:val="3C5020" w:themeColor="accent5" w:themeShade="80"/>
    </w:rPr>
  </w:style>
  <w:style w:type="character" w:customStyle="1" w:styleId="IntenzivencitatZnak">
    <w:name w:val="Intenziven citat Znak"/>
    <w:basedOn w:val="Privzetapisavaodstavka"/>
    <w:link w:val="Intenzivencitat"/>
    <w:uiPriority w:val="30"/>
    <w:semiHidden/>
    <w:rsid w:val="000F2898"/>
    <w:rPr>
      <w:i/>
      <w:iCs/>
      <w:color w:val="3C5020" w:themeColor="accent5" w:themeShade="80"/>
      <w:sz w:val="24"/>
    </w:rPr>
  </w:style>
  <w:style w:type="character" w:styleId="Intenzivensklic">
    <w:name w:val="Intense Reference"/>
    <w:basedOn w:val="Privzetapisavaodstavka"/>
    <w:uiPriority w:val="32"/>
    <w:semiHidden/>
    <w:unhideWhenUsed/>
    <w:qFormat/>
    <w:rsid w:val="000F2898"/>
    <w:rPr>
      <w:b/>
      <w:bCs/>
      <w:caps w:val="0"/>
      <w:smallCaps/>
      <w:color w:val="3C5020" w:themeColor="accent5" w:themeShade="80"/>
      <w:spacing w:val="5"/>
    </w:rPr>
  </w:style>
  <w:style w:type="paragraph" w:styleId="Blokbesedila">
    <w:name w:val="Block Text"/>
    <w:basedOn w:val="Navaden"/>
    <w:uiPriority w:val="99"/>
    <w:semiHidden/>
    <w:unhideWhenUsed/>
    <w:rsid w:val="000F2898"/>
    <w:pPr>
      <w:pBdr>
        <w:top w:val="single" w:sz="2" w:space="10" w:color="3C5020" w:themeColor="accent5" w:themeShade="80"/>
        <w:left w:val="single" w:sz="2" w:space="10" w:color="3C5020" w:themeColor="accent5" w:themeShade="80"/>
        <w:bottom w:val="single" w:sz="2" w:space="10" w:color="3C5020" w:themeColor="accent5" w:themeShade="80"/>
        <w:right w:val="single" w:sz="2" w:space="10" w:color="3C5020" w:themeColor="accent5" w:themeShade="80"/>
      </w:pBdr>
      <w:ind w:left="1152" w:right="1152"/>
    </w:pPr>
    <w:rPr>
      <w:rFonts w:eastAsiaTheme="minorEastAsia"/>
      <w:i/>
      <w:iCs/>
      <w:color w:val="3C5020" w:themeColor="accent5" w:themeShade="80"/>
    </w:rPr>
  </w:style>
  <w:style w:type="character" w:styleId="SledenaHiperpovezava">
    <w:name w:val="FollowedHyperlink"/>
    <w:basedOn w:val="Privzetapisavaodstavka"/>
    <w:uiPriority w:val="99"/>
    <w:semiHidden/>
    <w:unhideWhenUsed/>
    <w:rsid w:val="000F2898"/>
    <w:rPr>
      <w:color w:val="4F6228" w:themeColor="accent6" w:themeShade="80"/>
      <w:u w:val="single"/>
    </w:rPr>
  </w:style>
  <w:style w:type="character" w:styleId="Hiperpovezava">
    <w:name w:val="Hyperlink"/>
    <w:basedOn w:val="Privzetapisavaodstavka"/>
    <w:uiPriority w:val="99"/>
    <w:semiHidden/>
    <w:unhideWhenUsed/>
    <w:rsid w:val="009439AA"/>
    <w:rPr>
      <w:color w:val="3D5157" w:themeColor="accent2"/>
      <w:u w:val="single"/>
    </w:rPr>
  </w:style>
  <w:style w:type="character" w:styleId="Naslovknjige">
    <w:name w:val="Book Title"/>
    <w:basedOn w:val="Privzetapisavaodstavka"/>
    <w:uiPriority w:val="33"/>
    <w:semiHidden/>
    <w:unhideWhenUsed/>
    <w:qFormat/>
    <w:rsid w:val="00D904CD"/>
    <w:rPr>
      <w:b/>
      <w:bCs/>
      <w:i/>
      <w:iCs/>
      <w:spacing w:val="5"/>
    </w:rPr>
  </w:style>
  <w:style w:type="paragraph" w:styleId="Napis">
    <w:name w:val="caption"/>
    <w:basedOn w:val="Navaden"/>
    <w:next w:val="Navaden"/>
    <w:uiPriority w:val="35"/>
    <w:semiHidden/>
    <w:unhideWhenUsed/>
    <w:qFormat/>
    <w:rsid w:val="00D904CD"/>
    <w:pPr>
      <w:spacing w:line="240" w:lineRule="auto"/>
    </w:pPr>
    <w:rPr>
      <w:i/>
      <w:iCs/>
      <w:color w:val="2F4158" w:themeColor="text2"/>
      <w:sz w:val="18"/>
      <w:szCs w:val="18"/>
    </w:rPr>
  </w:style>
  <w:style w:type="character" w:styleId="Poudarek">
    <w:name w:val="Emphasis"/>
    <w:basedOn w:val="Privzetapisavaodstavka"/>
    <w:uiPriority w:val="20"/>
    <w:semiHidden/>
    <w:unhideWhenUsed/>
    <w:qFormat/>
    <w:rsid w:val="00D904CD"/>
    <w:rPr>
      <w:i/>
      <w:iCs/>
    </w:rPr>
  </w:style>
  <w:style w:type="character" w:customStyle="1" w:styleId="Naslov7Znak">
    <w:name w:val="Naslov 7 Znak"/>
    <w:basedOn w:val="Privzetapisavaodstavka"/>
    <w:link w:val="Naslov7"/>
    <w:uiPriority w:val="1"/>
    <w:semiHidden/>
    <w:rsid w:val="00FA5F92"/>
    <w:rPr>
      <w:rFonts w:asciiTheme="majorHAnsi" w:eastAsiaTheme="majorEastAsia" w:hAnsiTheme="majorHAnsi" w:cstheme="majorBidi"/>
      <w:i/>
      <w:iCs/>
      <w:color w:val="4F6228" w:themeColor="accent6" w:themeShade="80"/>
      <w:sz w:val="24"/>
    </w:rPr>
  </w:style>
  <w:style w:type="character" w:customStyle="1" w:styleId="Naslov8Znak">
    <w:name w:val="Naslov 8 Znak"/>
    <w:basedOn w:val="Privzetapisavaodstavka"/>
    <w:link w:val="Naslov8"/>
    <w:uiPriority w:val="1"/>
    <w:semiHidden/>
    <w:rsid w:val="00D904CD"/>
    <w:rPr>
      <w:rFonts w:asciiTheme="majorHAnsi" w:eastAsiaTheme="majorEastAsia" w:hAnsiTheme="majorHAnsi" w:cstheme="majorBidi"/>
      <w:color w:val="272727" w:themeColor="text1" w:themeTint="D8"/>
      <w:sz w:val="21"/>
      <w:szCs w:val="21"/>
    </w:rPr>
  </w:style>
  <w:style w:type="character" w:customStyle="1" w:styleId="Naslov9Znak">
    <w:name w:val="Naslov 9 Znak"/>
    <w:basedOn w:val="Privzetapisavaodstavka"/>
    <w:link w:val="Naslov9"/>
    <w:uiPriority w:val="1"/>
    <w:semiHidden/>
    <w:rsid w:val="00D904CD"/>
    <w:rPr>
      <w:rFonts w:asciiTheme="majorHAnsi" w:eastAsiaTheme="majorEastAsia" w:hAnsiTheme="majorHAnsi" w:cstheme="majorBidi"/>
      <w:i/>
      <w:iCs/>
      <w:color w:val="272727" w:themeColor="text1" w:themeTint="D8"/>
      <w:sz w:val="21"/>
      <w:szCs w:val="21"/>
    </w:rPr>
  </w:style>
  <w:style w:type="paragraph" w:styleId="Odstavekseznama">
    <w:name w:val="List Paragraph"/>
    <w:basedOn w:val="Navaden"/>
    <w:uiPriority w:val="34"/>
    <w:semiHidden/>
    <w:unhideWhenUsed/>
    <w:qFormat/>
    <w:rsid w:val="00D904CD"/>
    <w:pPr>
      <w:ind w:left="720"/>
      <w:contextualSpacing/>
    </w:pPr>
  </w:style>
  <w:style w:type="paragraph" w:styleId="Brezrazmikov">
    <w:name w:val="No Spacing"/>
    <w:unhideWhenUsed/>
    <w:qFormat/>
    <w:rsid w:val="00D904CD"/>
    <w:pPr>
      <w:spacing w:after="0" w:line="240" w:lineRule="auto"/>
    </w:pPr>
    <w:rPr>
      <w:color w:val="000000" w:themeColor="text1"/>
      <w:sz w:val="24"/>
    </w:rPr>
  </w:style>
  <w:style w:type="paragraph" w:styleId="Citat">
    <w:name w:val="Quote"/>
    <w:basedOn w:val="Navaden"/>
    <w:next w:val="Navaden"/>
    <w:link w:val="CitatZnak"/>
    <w:uiPriority w:val="29"/>
    <w:semiHidden/>
    <w:unhideWhenUsed/>
    <w:qFormat/>
    <w:rsid w:val="00D904CD"/>
    <w:pPr>
      <w:spacing w:before="200"/>
      <w:ind w:left="864" w:right="864"/>
      <w:jc w:val="center"/>
    </w:pPr>
    <w:rPr>
      <w:i/>
      <w:iCs/>
      <w:color w:val="404040" w:themeColor="text1" w:themeTint="BF"/>
    </w:rPr>
  </w:style>
  <w:style w:type="character" w:customStyle="1" w:styleId="CitatZnak">
    <w:name w:val="Citat Znak"/>
    <w:basedOn w:val="Privzetapisavaodstavka"/>
    <w:link w:val="Citat"/>
    <w:uiPriority w:val="29"/>
    <w:semiHidden/>
    <w:rsid w:val="00D904CD"/>
    <w:rPr>
      <w:i/>
      <w:iCs/>
      <w:color w:val="404040" w:themeColor="text1" w:themeTint="BF"/>
      <w:sz w:val="24"/>
    </w:rPr>
  </w:style>
  <w:style w:type="paragraph" w:styleId="Podnaslov">
    <w:name w:val="Subtitle"/>
    <w:basedOn w:val="Navaden"/>
    <w:next w:val="Navaden"/>
    <w:link w:val="PodnaslovZnak"/>
    <w:uiPriority w:val="11"/>
    <w:semiHidden/>
    <w:unhideWhenUsed/>
    <w:qFormat/>
    <w:rsid w:val="00D904CD"/>
    <w:pPr>
      <w:numPr>
        <w:ilvl w:val="1"/>
      </w:numPr>
    </w:pPr>
    <w:rPr>
      <w:rFonts w:eastAsiaTheme="minorEastAsia"/>
      <w:color w:val="5A5A5A" w:themeColor="text1" w:themeTint="A5"/>
      <w:spacing w:val="15"/>
    </w:rPr>
  </w:style>
  <w:style w:type="character" w:customStyle="1" w:styleId="PodnaslovZnak">
    <w:name w:val="Podnaslov Znak"/>
    <w:basedOn w:val="Privzetapisavaodstavka"/>
    <w:link w:val="Podnaslov"/>
    <w:uiPriority w:val="11"/>
    <w:semiHidden/>
    <w:rsid w:val="00D904CD"/>
    <w:rPr>
      <w:rFonts w:eastAsiaTheme="minorEastAsia"/>
      <w:color w:val="5A5A5A" w:themeColor="text1" w:themeTint="A5"/>
      <w:spacing w:val="15"/>
      <w:sz w:val="22"/>
      <w:szCs w:val="22"/>
    </w:rPr>
  </w:style>
  <w:style w:type="character" w:styleId="Neenpoudarek">
    <w:name w:val="Subtle Emphasis"/>
    <w:basedOn w:val="Privzetapisavaodstavka"/>
    <w:uiPriority w:val="19"/>
    <w:semiHidden/>
    <w:unhideWhenUsed/>
    <w:qFormat/>
    <w:rsid w:val="00D904CD"/>
    <w:rPr>
      <w:i/>
      <w:iCs/>
      <w:color w:val="404040" w:themeColor="text1" w:themeTint="BF"/>
    </w:rPr>
  </w:style>
  <w:style w:type="character" w:styleId="Neensklic">
    <w:name w:val="Subtle Reference"/>
    <w:basedOn w:val="Privzetapisavaodstavka"/>
    <w:uiPriority w:val="31"/>
    <w:semiHidden/>
    <w:unhideWhenUsed/>
    <w:qFormat/>
    <w:rsid w:val="00D904CD"/>
    <w:rPr>
      <w:smallCaps/>
      <w:color w:val="5A5A5A" w:themeColor="text1" w:themeTint="A5"/>
    </w:rPr>
  </w:style>
  <w:style w:type="paragraph" w:styleId="Naslov">
    <w:name w:val="Title"/>
    <w:basedOn w:val="Navaden"/>
    <w:next w:val="Navaden"/>
    <w:link w:val="NaslovZnak"/>
    <w:uiPriority w:val="10"/>
    <w:semiHidden/>
    <w:unhideWhenUsed/>
    <w:qFormat/>
    <w:rsid w:val="00D904C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NaslovZnak">
    <w:name w:val="Naslov Znak"/>
    <w:basedOn w:val="Privzetapisavaodstavka"/>
    <w:link w:val="Naslov"/>
    <w:uiPriority w:val="10"/>
    <w:semiHidden/>
    <w:rsid w:val="00D904CD"/>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3313250">
      <w:bodyDiv w:val="1"/>
      <w:marLeft w:val="0"/>
      <w:marRight w:val="0"/>
      <w:marTop w:val="0"/>
      <w:marBottom w:val="0"/>
      <w:divBdr>
        <w:top w:val="none" w:sz="0" w:space="0" w:color="auto"/>
        <w:left w:val="none" w:sz="0" w:space="0" w:color="auto"/>
        <w:bottom w:val="none" w:sz="0" w:space="0" w:color="auto"/>
        <w:right w:val="none" w:sz="0" w:space="0" w:color="auto"/>
      </w:divBdr>
    </w:div>
    <w:div w:id="2136025291">
      <w:bodyDiv w:val="1"/>
      <w:marLeft w:val="0"/>
      <w:marRight w:val="0"/>
      <w:marTop w:val="0"/>
      <w:marBottom w:val="0"/>
      <w:divBdr>
        <w:top w:val="none" w:sz="0" w:space="0" w:color="auto"/>
        <w:left w:val="none" w:sz="0" w:space="0" w:color="auto"/>
        <w:bottom w:val="none" w:sz="0" w:space="0" w:color="auto"/>
        <w:right w:val="none" w:sz="0" w:space="0" w:color="auto"/>
      </w:divBdr>
    </w:div>
    <w:div w:id="2145341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zultati@obzljubljana.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footer2.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esz\AppData\Roaming\Microsoft\Templates\Letterhead%20(dizajn%20Zeleni%20val).dotx" TargetMode="External"/></Relationships>
</file>

<file path=word/theme/theme1.xml><?xml version="1.0" encoding="utf-8"?>
<a:theme xmlns:a="http://schemas.openxmlformats.org/drawingml/2006/main" name="Green Wave">
  <a:themeElements>
    <a:clrScheme name="Custom 24">
      <a:dk1>
        <a:sysClr val="windowText" lastClr="000000"/>
      </a:dk1>
      <a:lt1>
        <a:sysClr val="window" lastClr="FFFFFF"/>
      </a:lt1>
      <a:dk2>
        <a:srgbClr val="2F4158"/>
      </a:dk2>
      <a:lt2>
        <a:srgbClr val="F2F2F2"/>
      </a:lt2>
      <a:accent1>
        <a:srgbClr val="D0DE4E"/>
      </a:accent1>
      <a:accent2>
        <a:srgbClr val="3D5157"/>
      </a:accent2>
      <a:accent3>
        <a:srgbClr val="47653F"/>
      </a:accent3>
      <a:accent4>
        <a:srgbClr val="607E4C"/>
      </a:accent4>
      <a:accent5>
        <a:srgbClr val="78A141"/>
      </a:accent5>
      <a:accent6>
        <a:srgbClr val="9BBB59"/>
      </a:accent6>
      <a:hlink>
        <a:srgbClr val="9BBB59"/>
      </a:hlink>
      <a:folHlink>
        <a:srgbClr val="9BBB59"/>
      </a:folHlink>
    </a:clrScheme>
    <a:fontScheme name="Custom 5">
      <a:majorFont>
        <a:latin typeface="Franklin Gothic Demi"/>
        <a:ea typeface=""/>
        <a:cs typeface=""/>
      </a:majorFont>
      <a:minorFont>
        <a:latin typeface="Microsoft Sans Serif"/>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7970E279-0F29-4D82-B7C2-C42B2D37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Letterhead (dizajn Zeleni val)</Template>
  <TotalTime>48</TotalTime>
  <Pages>5</Pages>
  <Words>874</Words>
  <Characters>4982</Characters>
  <Application>Microsoft Office Word</Application>
  <DocSecurity>0</DocSecurity>
  <Lines>41</Lines>
  <Paragraphs>11</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Aleš Žavbi</dc:creator>
  <cp:keywords/>
  <dc:description/>
  <cp:lastModifiedBy>Aleš Žavbi</cp:lastModifiedBy>
  <cp:revision>6</cp:revision>
  <dcterms:created xsi:type="dcterms:W3CDTF">2024-10-21T09:32:00Z</dcterms:created>
  <dcterms:modified xsi:type="dcterms:W3CDTF">2026-04-06T16:03:00Z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ies>
</file>